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18eff" w14:textId="3c18e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Сарыагашского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Сарыагашского районного маслихата Туркестанской области от 6 октября 2023 года № 8-74-VIII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Сарыагашский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Сарыагашского районного маслихата от 16 мая 2023 года № 2-25-VІІІ "Об утверждении Правил оказания социальной помощи, установления размеров и определения перечня отдельных категорий нуждающихся граждан".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Таскулов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