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4c36" w14:textId="f6e4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бюджетах сельских округов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27 декабря 2023 года № 11/1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Бадам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) доходы – 207 852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118 202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- 11 958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11 958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11 958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Ордабасинского районного маслихата Туркестанской области от 20.12.2024 </w:t>
      </w:r>
      <w:r>
        <w:rPr>
          <w:rFonts w:ascii="Times New Roman"/>
          <w:b w:val="false"/>
          <w:i w:val="false"/>
          <w:color w:val="00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2024 год размер субвенций в сумме 17 670 тысяч тенге передаваемых из районного бюджета в бюджет сельского округа Бадам.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3.Утвердить бюджет сельского округа Бугунь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70 356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Ордабасинского районного маслихата Туркестанской области от 20.12.2024 </w:t>
      </w:r>
      <w:r>
        <w:rPr>
          <w:rFonts w:ascii="Times New Roman"/>
          <w:b w:val="false"/>
          <w:i w:val="false"/>
          <w:color w:val="00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на 2024 год размер субвенций в сумме 28 900 тысяч тенге передаваемых из районного бюджета в бюджет сельского округа Бугунь.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5.Утвердить бюджет сельского округа Буржар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153 236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51 921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Ордабасинского районного маслихата Туркестанской области от 20.12.2024 </w:t>
      </w:r>
      <w:r>
        <w:rPr>
          <w:rFonts w:ascii="Times New Roman"/>
          <w:b w:val="false"/>
          <w:i w:val="false"/>
          <w:color w:val="00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на 2024 год размер субвенций в сумме 18 148 тысяч тенге передаваемых из районного бюджета в бюджет сельского округа Буржар.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Женис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36 277 тысяч тенге: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Ордабасинского районного маслихата Туркестанской области от 20.12.2024 </w:t>
      </w:r>
      <w:r>
        <w:rPr>
          <w:rFonts w:ascii="Times New Roman"/>
          <w:b w:val="false"/>
          <w:i w:val="false"/>
          <w:color w:val="00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на 2024 год размер субвенций в сумме 24 198 тысяч тенге передаваемых из районного бюджета в бюджет сельского округа Женис.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Каракум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51 061 тысяч тенге: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Ордабасинского районного маслихата Туркестанской области от 20.12.2024 </w:t>
      </w:r>
      <w:r>
        <w:rPr>
          <w:rFonts w:ascii="Times New Roman"/>
          <w:b w:val="false"/>
          <w:i w:val="false"/>
          <w:color w:val="00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на 2024 год размер субвенций в сумме 34 317 тысяч тенге передаваемых из районного бюджета в бюджет сельского округа Каракум.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Караспан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127 833 тысяч тенге: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64 404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–127 937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Ордабасинского районного маслихата Туркестанской области от 20.12.2024 </w:t>
      </w:r>
      <w:r>
        <w:rPr>
          <w:rFonts w:ascii="Times New Roman"/>
          <w:b w:val="false"/>
          <w:i w:val="false"/>
          <w:color w:val="00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на 2024 год размер субвенций в сумме 26 720 тысяч тенге передаваемых из районного бюджета в бюджет сельского округа Караспан.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Кажымукан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244 143 тысяч тенге: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218 374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7 294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248 703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4 560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–4 560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Ордабасинского районного маслихата Туркестанской области от 20.12.2024 </w:t>
      </w:r>
      <w:r>
        <w:rPr>
          <w:rFonts w:ascii="Times New Roman"/>
          <w:b w:val="false"/>
          <w:i w:val="false"/>
          <w:color w:val="00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на 2024 год размер субвенций в сумме 18 068 тысяч тенге передаваемых из районного бюджета в бюджет сельского округа Кажымукан.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Торткуль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159 433 тысяч тенге: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162 646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–-3 213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3 213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3 213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Ордабасинского районного маслихата Туркестанской области от 20.12.2024 </w:t>
      </w:r>
      <w:r>
        <w:rPr>
          <w:rFonts w:ascii="Times New Roman"/>
          <w:b w:val="false"/>
          <w:i w:val="false"/>
          <w:color w:val="00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на 2024 год размер субвенций в сумме 26 801 тысяч тенге передаваемых из районного бюджета в бюджет сельского округа Торткуль.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Шубар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97 310 тысяч тенге: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47 584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Ордабасинского районного маслихата Туркестанской области от 20.12.2024 </w:t>
      </w:r>
      <w:r>
        <w:rPr>
          <w:rFonts w:ascii="Times New Roman"/>
          <w:b w:val="false"/>
          <w:i w:val="false"/>
          <w:color w:val="00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на 2024 год размер субвенций в сумме 31 624тысяч тенге передаваемых из районного бюджета в бюджет сельского округа Шубар.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сельского округа Шубарсу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298 7950 тысяч тенге: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175 5572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318 038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-19 243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–19 243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19 243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Ордабасинского районного маслихата Туркестанской области от 20.12.2024 </w:t>
      </w:r>
      <w:r>
        <w:rPr>
          <w:rFonts w:ascii="Times New Roman"/>
          <w:b w:val="false"/>
          <w:i w:val="false"/>
          <w:color w:val="00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Утвердить на 2024 год размер субвенций в сумме 11 028 тысяч тенге передаваемых из районного бюджета в бюджет сельского округа Шубарсу.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Бадам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Ордабасинского районного маслихата Туркестанской области от 20.12.2024 </w:t>
      </w:r>
      <w:r>
        <w:rPr>
          <w:rFonts w:ascii="Times New Roman"/>
          <w:b w:val="false"/>
          <w:i w:val="false"/>
          <w:color w:val="ff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Бадам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Бадам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Бугунь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Ордабасинского районного маслихата Туркестанской области от 20.12.2024 </w:t>
      </w:r>
      <w:r>
        <w:rPr>
          <w:rFonts w:ascii="Times New Roman"/>
          <w:b w:val="false"/>
          <w:i w:val="false"/>
          <w:color w:val="ff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Бугунь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Бугунь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Буржар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Ордабасинского районного маслихата Туркестанской области от 20.12.2024 </w:t>
      </w:r>
      <w:r>
        <w:rPr>
          <w:rFonts w:ascii="Times New Roman"/>
          <w:b w:val="false"/>
          <w:i w:val="false"/>
          <w:color w:val="ff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Буржар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Буржар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Женис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Ордабасинского районного маслихата Туркестанской области от 20.12.2024 </w:t>
      </w:r>
      <w:r>
        <w:rPr>
          <w:rFonts w:ascii="Times New Roman"/>
          <w:b w:val="false"/>
          <w:i w:val="false"/>
          <w:color w:val="ff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Женис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Женис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Ордабасинского районного маслихата Туркестанской области от 20.12.2024 </w:t>
      </w:r>
      <w:r>
        <w:rPr>
          <w:rFonts w:ascii="Times New Roman"/>
          <w:b w:val="false"/>
          <w:i w:val="false"/>
          <w:color w:val="ff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Караспан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Ордабасинского районного маслихата Туркестанской области от 20.12.2024 </w:t>
      </w:r>
      <w:r>
        <w:rPr>
          <w:rFonts w:ascii="Times New Roman"/>
          <w:b w:val="false"/>
          <w:i w:val="false"/>
          <w:color w:val="ff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Караспан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Караспан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Кажымухан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Ордабасинского районного маслихата Туркестанской области от 20.12.2024 </w:t>
      </w:r>
      <w:r>
        <w:rPr>
          <w:rFonts w:ascii="Times New Roman"/>
          <w:b w:val="false"/>
          <w:i w:val="false"/>
          <w:color w:val="ff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Кажымухан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Кажымухан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Торткуль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Ордабасинского районного маслихата Туркестанской области от 20.12.2024 </w:t>
      </w:r>
      <w:r>
        <w:rPr>
          <w:rFonts w:ascii="Times New Roman"/>
          <w:b w:val="false"/>
          <w:i w:val="false"/>
          <w:color w:val="ff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Торткуль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Торткуль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Ордабасинского районного маслихата Туркестанской области от 20.12.2024 </w:t>
      </w:r>
      <w:r>
        <w:rPr>
          <w:rFonts w:ascii="Times New Roman"/>
          <w:b w:val="false"/>
          <w:i w:val="false"/>
          <w:color w:val="ff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Шубарсу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Ордабасинского районного маслихата Туркестанской области от 20.12.2024 </w:t>
      </w:r>
      <w:r>
        <w:rPr>
          <w:rFonts w:ascii="Times New Roman"/>
          <w:b w:val="false"/>
          <w:i w:val="false"/>
          <w:color w:val="ff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Шубарсу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Шубарсу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