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5d9" w14:textId="c9b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мая 2023 года № 3-17-VIІI.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Мактааральского района подъемное пособие и социальную поддержку для приобретения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