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573a9" w14:textId="1b573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2023 подъемного пособия и бюджетного кредита на приобретение или строительство жилья в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Казыгуртского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Казыгуртского районного маслихата Туркестанской области от 11 августа 2023 года № 5/30-VIII.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 постановлением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маслихат Казыгуртского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Предоставить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Казыгуртского района, соблюдая требования 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 Закона Республики Казахстан " О государственной службе" в пределах суммы предусмотренной в бюджете района 2023 год оказать следующие меры социальной поддержки: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подьемное пособие в сумме, равной стократному месячному расчетному показателю;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жилья-бюджетный кредит в сумме, не превышающей одну тысячу пятисоткратного размера месячного расчетного показателя.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Временно 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председателя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М.Нұран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