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902c" w14:textId="b809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маслихата района Байдибек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15 мая 2023 года № 2/12. Утратило силу решением Байдибекского районного маслихата Туркестанской области от 11 октября 2023 года № 7/35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Байдибекского районного маслихата Туркестанской области от 11.10.2023 № 7/35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от 8 февраля 2023 года № 34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31890) маслихат района Байдибек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аппарата маслихата района Байдибек.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 района Байдибек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А.Кенехан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мая 2023 года №2/12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маслихата района Байдибек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маслихата района Байдибек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Типовая методика</w:t>
      </w:r>
      <w:r>
        <w:rPr>
          <w:rFonts w:ascii="Times New Roman"/>
          <w:b w:val="false"/>
          <w:i w:val="false"/>
          <w:color w:val="000000"/>
          <w:sz w:val="28"/>
        </w:rPr>
        <w:t>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– служащие корпуса "Б") аппарата маслихата района Байдибек.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 государственного органа – административный государственный служащий корпуса "Б" категорий Е-2, Е-3;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 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 /или 360 проводится без его участия в установленные пунктом 4 настоящей Методики сроки.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настоящей Методики сроки.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ответственный специалист за службой управления персоналом на которое возложено исполнение обязанностей специалистам в том числе посредством информационной системы.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ответственный специалист за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Ответственный специалист за службой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ответственный специалист за службой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ответственный специалист за службой управления персоналом при содействии всех заинтересованных лиц и сторон.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 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Ответственный специалист за службой управления персоналом обеспечивают: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ответственный специалист за службой управления персоналом и участникам калибровочных сессий.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 /государственного органа по достижению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 /государственного органа осуществляется на основе оценки достижения КЦИ.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ответственный специалист за службой управления персоналом в индивидуальном плане работы руководителя структурного подразделения /государственного органа,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ответственный специалист за службой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 /государственного органа осуществляется оценивающим лицом в сроки, установленные в пункте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ответственный специалист за службой управления персоналом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 либо на повышение эффективности деятельности государственного органа.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ответственный специалист за службой управления персоналом, уведомляет руководителя структурного подразделения 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ответственный специалист за службой управления персоналом.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Типовой методике.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ответственный специалист за службой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ответственный специалист за службой управления персоналом.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ответственный специалист за службой управления персоналом, для каждого оцениваемого лица.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Ответственный специалист за службой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тематики семинаров повышения квалификации и дисциплин курсов переподготовки ответственный специалист за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Ответственный специалист за службой управления персоналом организовывает деятельность калибровочной сессии.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Ответственный специалист за службой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района Байдибек"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</w:t>
            </w:r>
          </w:p>
        </w:tc>
      </w:tr>
    </w:tbl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(государственного органа) 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 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 мено- ва- 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пока-зателя согла- шения слу-жащего корпуса "А" либо доку-мента системы госу-дарст-венного плани-рова- 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из- ме- ре- 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 неч- ный ре- зуль- 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района Байдибек"</w:t>
            </w:r>
          </w:p>
        </w:tc>
      </w:tr>
    </w:tbl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Наи-мено-вание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изме-ре- 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 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 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 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 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 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 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 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 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оценка: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 служащему выставляется исходя из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Оцениваемое лицо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инициалы) дата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Оценивающее лицо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инициалы) дата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района Байдибек"</w:t>
            </w:r>
          </w:p>
        </w:tc>
      </w:tr>
    </w:tbl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района Байдибек"</w:t>
            </w:r>
          </w:p>
        </w:tc>
      </w:tr>
    </w:tbl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оцениваемого служащего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оценивающего служащего (руководителя структурного подразделения/государственного органа)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Оцен- ка (от 1 до 5 бал- 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Ком- мен- та- 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района Байдибек"</w:t>
            </w:r>
          </w:p>
        </w:tc>
      </w:tr>
    </w:tbl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руководитей структурных подразделений методом 360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 ве- 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изменения- 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примерно в половине случаев; компетенция проявляется в большинстве случаев;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Байдибек"</w:t>
            </w:r>
          </w:p>
        </w:tc>
      </w:tr>
    </w:tbl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Отве- 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эффек- 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изменения- 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резуль- 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реше- 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ор- 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 компетенция проявляется в большинстве случаев;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района Байдибек"</w:t>
            </w:r>
          </w:p>
        </w:tc>
      </w:tr>
    </w:tbl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района Байдибек"</w:t>
            </w:r>
          </w:p>
        </w:tc>
      </w:tr>
    </w:tbl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