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ae5e" w14:textId="607a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района, сельских округов и исполнительных органов финансируемых из Байдибекского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4 января 2023 года № 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(зарегистрированного в Реестре государственной регистрации нормативных правовых актов за № 16299), акимат района Байдибек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акима района, сельских округов и исполнительных органов финансируемых из Байдибекского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Байдибек А.Накыпбекову.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Е.Шарипбеков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2023 года № 01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Байдибекского района корпуса "Б"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Байдибекского района Туркестанской области от 06.10.2025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района Байдибек корпуса "Б" (далее – методика) разработана в соответствии с пунктом 5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методики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государственным органом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государственные органы руководствуются настоящей методикой.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 осуществляется непосредственным руководителем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департамента),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__________________________________________________________________________ (оцениваемый период) _________________________________________________________________________ (Ф.И.О., должность оценивающего служащего с указанием государственного органа) ________________________________________________________________________________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_______________________________________________________________________ (оцениваемый период) _______________________________________________________________________ (Ф.И.О., должность оценивающего служащего с указанием государственного органа) _________________________________________________________________________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оценивающего служащего (руководителя структурного подразделения/государственного органа)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 Ф.И.О. руководителя структурного подразделения _____________________________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  <w:r>
        <w:br/>
      </w:r>
      <w:r>
        <w:rPr>
          <w:rFonts w:ascii="Times New Roman"/>
          <w:b/>
          <w:i w:val="false"/>
          <w:color w:val="000000"/>
        </w:rPr>
        <w:t>Ф.И.О. оцениваемого служащего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района, села,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района, села,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