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eb03" w14:textId="2a5e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города Туркестан и исполнительных органов финансируемых из городского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 июля 2023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(зарегистрированного в Реестре государственной регистрации нормативных правовых актов за № 16299)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города Туркестан и исполнительных органов финансируемых из городского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постановлении акимата города Туркестан от 23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Толебийского района корпуса "Б" (зарегистрировано Департаментом юстиции Южно-Казахстанской области 18 мая 2018 года № 4605) и </w:t>
      </w:r>
      <w:r>
        <w:rPr>
          <w:rFonts w:ascii="Times New Roman"/>
          <w:b w:val="false"/>
          <w:i w:val="false"/>
          <w:color w:val="000000"/>
          <w:sz w:val="28"/>
        </w:rPr>
        <w:t>№ 1762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октября 2023 года "О внесении изменений в постановление акимата города Туркестан от 23 апреля 2018 года № 623 "Об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Туркестан корпуса "Б" 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временно исполняющего обязанности руководителя аппарата акима города С.Тулегенову.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oт " 01 " июля 2023 года № 238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города Туркестан и исполнительных органов финансируемых из городского бюджета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города Туркестан и исполнительных органов финансируемых из городского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акима города Туркестан и исполнительных органов финансируемых из городского бюджета утверждается с акимом города Туркестан.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 (Заместители городского акима, руководитель аппарата городского акима, руководители самостоятельных отделов и акимы сельских округов поселков),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оцениваемое лицо – руководитель структурного подразделения/ государственного органа или служащий корпуса "Б";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оцениваемый период – период оценки результатов работы государственного служащего.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 Итоговая оценка по КЦИ и ранжированию складывается из средней оценки служащего корпуса "Б" за отчетные кварталы.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по методу 360 являются основанием для принятия решений по обучению служащего.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Разногласия, связанные с процедурой оценки, рассматриваются службой управления персоналом при содействии всех заинтересованных лиц и сторон.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Оценивающее лицо обеспечивает: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постановку, согласование и утверждение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калибровочных сессиях и в решении спорных вопросов по оценке оцениваемых лиц, в случае их возникновения в процессе оценки.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Оцениваемое лицо обеспечивает: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1)проведение регулярного мониторинга степени выполнения им КЦИ/поставленных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2)проведение своевременной самооценки в рамках оценки его деятельности по методу 360;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3)участие во встречах с руководителем по обсуждению результатов оценки деятельности.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Руководители службы управления персоналом обеспечивают: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своевременного анализа и согласование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калибровочной сессии, включая подготовку информации по каждому работнику в рамках подготовки к калибровочным сессиям;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пункте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КЦИ должны иметь количественные и качественные индикаторы измеримости достижения целей и быть: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измеримыми (определяются конкретные критерии для измерения достижения КЦИ);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достижимыми (КЦИ определяются с учетом имеющихся ресурсов, полномочий и ограничений);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в течение оцениваемого периода);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осуществляется по методу ранжирования.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Оценивающему лицу оценочный лист направляется информационной системой, либо в случае ее отсутствия службой управления персоналом.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 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 финансируемых из городского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 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города Туркестан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функциональные обязанности надлежащим образом,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                                  Оценивающее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         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________________________________      дата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подпись_____________________________      подпись______________________________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города Туркестан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города Туркестан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надлежащим образом,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города Туркестан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руководителя структурного подразделения 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половине случаев, компетенция проявляется в большинстве случаев, компетенция проявляется всегда).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конфиденциальность гарантируется.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города Туркестан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оцениваемого служащего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методом 360 градусов.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половине случаев, компетенция проявляется в большинстве случаев, компетенция проявляется всегда).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города Туркестан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  <w:r>
        <w:br/>
      </w:r>
      <w:r>
        <w:rPr>
          <w:rFonts w:ascii="Times New Roman"/>
          <w:b/>
          <w:i w:val="false"/>
          <w:color w:val="000000"/>
        </w:rPr>
        <w:t>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 города Туркестан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