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b81" w14:textId="9ab3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 июля 2023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08.11.2022 года № 513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города Кентау корпуса "Б".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 " июля 2023 года № 191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Кентау Туркестанской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Кентау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города Кентау"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руководителя структурного подразделения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     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подпись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ИЗПИ!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