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ce23" w14:textId="aa8c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20 декабря 2023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образования, реализующих образовательные программы технического и профессионального, послесреднего образования, в которых по условиям конкурса размещвется государственный образовательный заказ на подготовку кадров с техническим и профессиональным, послесредним образованием на 2023-2024 учебный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квалификации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возможность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(количество мест)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(количество мест)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индустриально-строительный колледж"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 дизайнерских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 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автомобиль-ного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№7"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электрообору-дования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Электрогазос-варщик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автомобиль-ного электрообору-дования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№8"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автомобильно-го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столярно-плотничных и паркетных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Электрогазос-варщик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многопрофильный технический колледж"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автомобиль-ного электрооборуд-ования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сельскохозяйс-твенного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№11"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сельскохозяйс-твенного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3W03220201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№12"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автомобильно-го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автомобильно-го электрообору-дования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сельскохозяйс-твенного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№13"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автомобильно-го электрообору-дования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сельскохозяйс-твенного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№14"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автомобильно-го электрообору-дования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сельскохозяйс-твенного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в сфере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№15"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автомобильно-го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автомобиль-ного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инженерных систем объектов жилищно-коммунального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обслуживанию инженерных систем объектов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№16"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автомобильно-го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Электроснабже-ние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Электромон-тажник (по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сельскохозяйс-твенного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№17"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железнодорож-ном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№18"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№19"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автомобильно-го электрообору-дования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№20" имени Дауренбека Курманбека"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Плодоовощево-дство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информацион-ные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"Многопрофиль-ный индустриально-технический колледж" управления образования Туркестанской области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автомобильно-го электрообору-дования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Электрообору-дование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"Многопрофиль-ный колледж профессиональ-ного обучения"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Электрогазо-сварщик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автомобильно-го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Плодоовоще-водство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"Аграрно-технический колледж имени Д.Кунаева"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сельскохозяйс-твенного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автомобильно-го электрообору-дования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автомобильно-го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"Специальный профессиональ-ный колледж" управления координации занятости и социальных программ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"Жетысайский гуманитарно-технический колледж имени Гани Муратбаева"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хореографического коллектива, преподаватель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"Мактааральский аграрный колледж"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3W07321401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Осмотрщик-регулировщик гидромелиоративной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(всех наименований)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"Тюлькубасский колледж агробизнеса и туризма"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"Кентауский многопрофильный колледж"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высший многопрофиль-ный ремесленный"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3W02140103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музыкальных инструментов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5AB01140101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педагогики и методики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"Туркестанский высший многопрофильный аграрный колледж"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5AB08410101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4S10320205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"Капланбекский высший аграрно-технический колледж" управления образования Туркестанской области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5AB08410101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 карантину растений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Государсвенное коммунальное предприятие на праве хозяйственного ведения "Туркестанский высший медицинский колледж" управления здравоохранения Туркестанской области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Сестренское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Государсвенное коммунальное предприятие на праве хозяйственного ведения "Жетысайский высший медицинский колледж" управления здравоохранения Туркестанской области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"Профессиональ-ный колледж имени Анвара Исмаилова"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4S07140403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мобильной робототехники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автомобильного транспорта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"Арысский гуманитарно-технический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"Высший колледж Арыстанбаб"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"Гуманитарно-агроэкономический колледж имени Ерхали Сарманова"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3W04110101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3W07151101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"Южно-Казахстанский индустриально-инновационный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4S07220705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"Аксукентский гуманитарно-технический колледж"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01120100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4S01120102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"Туркестанский индустриально-технический колледж имени Ерканата Танирбергенова"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4S10410205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Образовательное учреждение "Казахско-Немецкий политехнический колледж"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Электрооборудование (по видам и отраслям)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Мастер-строитель широкого профиля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(по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Филиал "Профессиональный колледж Туркестан Ахмета Ясави" учреждения "Международный Казахско-Турецкий университет имени Ходжи Ахмеда Ясави"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4S04210101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"Аксукентский многопрофиль-ный колледж"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Профессиональ-ное обучение (по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4S01140801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(всех наименований)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(по видам и отраслям)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учреждение "Сарыагашский колледж медресе"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4S02210103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 хатиб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4S02210104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Устаз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Образовательное учреждение "Кентауский гуманитарно-технический колледж"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одежды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4S02120203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информационные сети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Дарын"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"Колледж Кентау"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Высший многопрофиль-ный колледж "Туркестан Болашак"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4S04110102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01120102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4S04120103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4S04210101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