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98de" w14:textId="a259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ноября 2023 года № 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 523 "Об утверждении Типовых правил оказания социальной помощи, установления ее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17 августа 2023 года № 344 "Об утверждении Типового положения о специальной комиссии" (зарегистрировано в Реестре государственной регистрации нормативных правовых актов за № 33314),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положения о специальной комиссии в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Туркестанской области"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после официального опубликования настоящего постановления обеспечить его размещение на интернет - ресурсе акимата Туркестанской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254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 в Туркестанской области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специальной комиссии в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) определяет статус и полномочия специальной комиссии по рассмотрению заявления лица (семьи), претендующего на оказание социальной помощи отдельным категориям нуждающихся граждан.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(далее – Комиссия) - комиссия, создаваемая решением акима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уполномоченный государственный орган - отделы занятости и социальных программ района (города областного значения).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района (города областного значения). Комиссия организовывает свою работу на принципах открытости, гласности, коллегиальности и беспристрастности.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района (города областного значения), курирующий вопросы социальной защиты.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функция Комиссии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местным представительным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 о специальной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17 августа 2023 года № 344.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семи человек.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района (города областного значения) курирующий вопросы социальной защиты.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местный уполномоченный орган – отделы занятости и социальных программ района (города областного значения).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отдела, управления.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местного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Принятое решение Комиссии оформляется в форме заключения и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передается в местный уполномоченный орган.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указывается размер социальной помощи.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