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d9d9" w14:textId="da8d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района Байдибек" управления образования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августа 2023 года № 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образования района Байдибек" управления образования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района Байдибек"</w:t>
      </w:r>
      <w:r>
        <w:br/>
      </w:r>
      <w:r>
        <w:rPr>
          <w:rFonts w:ascii="Times New Roman"/>
          <w:b/>
          <w:i w:val="false"/>
          <w:color w:val="000000"/>
        </w:rPr>
        <w:t>управления образования Туркестанской области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района Байдибек" управления образования Туркестанской области (далее – Отдел) является государственным органом Республики Казахстан, осуществляющим руководство в сфере образования в пределах в своей компетенции.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учреждение,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район Байдибек, село Шаян, улица Т.Тасболатулы, здания № 1. индекс 160200.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Отдела является акимат Туркестанской области (далее – Учредитель).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Органом управления является Управления образования Туркестанской области (далее – Уполномоченный орган).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 деятельность, то полученные доходы направляется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Отдела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образования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единой государственной политики в области образования, создание необходимых условий для получения образования и повышение их конкурентоспособности;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доступности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образованности личности и развитие одаренности;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непрерывность процесса образования, обеспечивающего преемственность его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демократический характер управления образованием, прозрачность деятельности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иные задачи, возложенные законодательством Республики Казахстан.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своей компетенции вносить предложения руководителю уполномоченного органа по формированию единой государственной политики в области образования, созданию необходимых условий для получения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взаимодействие с государственными органами, иными организациями в целях получения информации, сведений от соответствующих государственных органов, организаций, предприятий для выполнения функций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подписывать соглашения, иные правовые акты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ответчиком либо истцом в судебных органах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функционирование опорных школ (ресурсных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учета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размещение государственного образовательного заказа на дошкольное воспитание и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заказа и обеспечение организаций образования, реализующих общеобразовательные учебные программы основного среднего, общего среднего образования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участие обучающихся в едином национальном тестировании;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и оказание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средств на оказание финансовой и материальной помощи обучающимся и воспитанникам государственных организаций образования районного масштаба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ежегодно до 1 августа организация приобретение и доставку учебников и учебно-методических комплексов организациям образования, расположенным в районе реализующии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организацию и проведение школьных олимпиад и конкурсов научных проектов по общеобразовательным предметам районного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порядке, установленном законодательством Республики Казахстан, медицинское обслуживание обучающихся и воспитанников организаций образования, расположенных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районах, поселках,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дополнительного образование детей, осуществляемое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организация работу по переподготовки кадров и повышение квалификации работников государственных организаций образования, финансируемых за счет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реабилитации и социальную адаптацию детей и подростков с проблемами в развитии;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 установленном порядке государственного обеспечения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организациям дошкольного воспитания и обучения и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бесплатного и льготного питание отдельных категорий обучающихся и воспитанников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образовательного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ежегодно в установленные сроки обеспечение сбора данных статистических наблюдений в объектах информатизации уполномоченного органа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осуществление кадрового обеспечения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разрешения на обучение в форме экстерната в организациях основного среднего, общего среднего образования, реализующих общеобразовательные учебные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материально-технической базы методических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бесплатного подвоза обучающихся до ближайшей школы и обратно в случае отсутствия школы в соответствующем поселке, селе,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работу по проведение ротации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назначение на должности и освобождение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полномочий, возлагаемых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Отдела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Отдел задач и функций, поручений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 и увольняет сотрудников Отдела, а также руководителей подведомственных организаций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обязанности сотрудников Отдела, руководителей организаций, находящихся в ведении Отдела,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без доверенности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Отдела в государственных органах и других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контракты;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издает приказы и дает указания всем сотрудникам Отдела и руководителям подведомственных организаций, обязательные к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меры вознаграждения и может налагать дисциплинарные взыскания на сотрудников Отдела и руководителей подведомственных организаций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Отдела несет персональную ответственность за финансово-хозяйственную деятельность и сохранность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усилению противодействия проявлениям коррупции и несет персональную ответственность за нарушения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подчиненных работников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областной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и подведомственных организаций осуществляются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организации, находящихся в ведении Отдела: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"Дом школьников"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Коммунальное государственное учреждение "Общая средняя школа имени Абая" отдела развития человеческого потенциала района Байдибек управления образования Туркестанской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"Общая средняя школа Актас"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"Общая средняя школа Алмалы"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"Общая средняя школа имени Н.Арапова"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"IT-школа-лицей имени М.Ауезова"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"Общая средняя школа имени К.Байменова"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"Общая средняя школа Боралдай"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"Общая средняя школа Борлысай"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"Общая средняя школа Боген"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"Общая средняя школа имени Домалак ана"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"Общая средняя школа имени С.Ерубаева"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"Общая средняя школа имени Есиркеп Батыра"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"Общая средняя школа имени Жамбыла"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"Общая средняя школа Жиенкум"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"Общая средняя школа имени О.Жолдасбекова"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"Общая средняя школа Жузимдик"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"Общая средняя школа Кенсай"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"Общая средняя школа имени Т.Казакбаева"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"Общая средняя школа Кайнар"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"Общая средняя школа имени Г.Муратбаева"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"Общая средняя школа Мынбулак"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"Общая средняя школа Майбулак"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"Общая средняя школа имени О.Орманова"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"Общая средняя школа имени К.Сатбаева"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"Общая средняя школа имени К.Спатаева"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учреждение "Общая средняя школа имени О.Тайманова"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"Общая средняя школа Тұрмыс-1"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учреждение "Общая средняя школа Теректи"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Коммунальное государственное учреждение "Общая средняя школа имени Ш.Уалиханова"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учреждение "Шаянская многопрофильная общая средняя школа-лицей"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учреждение "Общая средняя школа-интернат имени Садыка Абдужаббарова"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Коммунальное государственное учреждение "Общая средняя школа Каратау"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Коммунальное государственное учреждение "Общая средняя школа Актау"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Коммунальное государственное учреждение "Основная средняя школа имени Ы.Алтынсарина"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Коммунальное государственное учреждение "Основная средняя школа Досан" 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Коммунальное государственное учреждение "Основная средняя школа Жанаталап"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Коммунальное государственное учреждение "Основная средняя школа имени С.Жиренова"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Коммунальное государственное учреждение "Основная средняя школа Жолгабас"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Коммунальное государственное учреждение "Общая средняя школа имени Ж.Жунусбекова"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Коммунальное государственное учреждение "Основная средняя школа Култобе"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Коммунальное государственное учреждение "Общая средняя школа Косбулак"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Коммунальное государственное учреждение "Общая средняя школа имени Б.Момышулы"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Коммунальное государственное учреждение "Основная средняя школа имени А.Нысанова"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Коммунальное государственное учреждение "Общая средняя школа имени К.Отемисулы"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Коммунальное государственное учреждение "Общая средняя школа имени Л.Отешова"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Коммунальное государственное учреждение "Общая средняя школа Сарыбулак"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Коммунальное государственное учреждение "Основная средняя школа Таскудык"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Коммунальное государственное учреждение "Основная средняя школа Томенги Боралдай"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Коммунальное государственное учреждение "Начальная школа имени С.Сейфуллина"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Государственное коммунальное казенное предприятие "Школа искусств и музыки имени О.Тайманова"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Государственное коммунальное казенное предприятие "Детский ясли-сад "Айсулу"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Государственное коммунальное казенное предприятие "Детский ясли-сад "Айголек"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Государственное коммунальное казенное предприятие "Детский ясли-сад "Айсана"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Государственное коммунальное казенное предприятие "Детский ясли-сад "Аружан"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Государственное коммунальное казенное предприятие "Детский ясли-сад "Айгуль"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Государственное коммунальное казенное предприятие "Детский ясли-сад "Балбобек"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Государственное коммунальное казенное предприятие "Детский ясли-сад "Балдырган"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Государственное коммунальное казенное предприятие "Детский ясли-сад "Бакыт"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Государственное коммунальное казенное предприятие "Детский ясли-сад "Нурсая"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Государственное коммунальное казенное предприятие "Детский ясли-сад "Гулсая"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Государственное коммунальное казенное предприятие "Детский ясли-сад "Байтерек"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Государственное коммунальное казенное предприятие "Детский ясли-сад "Балауса"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Государственное коммунальное казенное предприятие "Детский ясли-сад "Шапагат"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Государственное коммунальное казенное предприятие "Детский ясли-сад "Жансая" отдела развития человеческого потенциала района Байдибек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Государственное коммунальное казенное предприятие "Детский ясли-сад "Шугыла" отдела развития человеческого потенциала района Байдибек управления образования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