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ae24" w14:textId="a55ae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образования города Туркестан" управления образования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21 августа 2023 года № 161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"Отдел образования города Туркестан" управления образования Туркестанской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образования города Туркестан"</w:t>
      </w:r>
      <w:r>
        <w:br/>
      </w:r>
      <w:r>
        <w:rPr>
          <w:rFonts w:ascii="Times New Roman"/>
          <w:b/>
          <w:i w:val="false"/>
          <w:color w:val="000000"/>
        </w:rPr>
        <w:t>управления образования Туркестанской области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образования города Туркестан" управления образования Туркестанской области (далее – Отдел) является государственным органом Республики Казахстан, осуществляющим руководство в сфере образования в пределах в своей компетенции.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учреждение,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Туркестанская область, город Туркестан, ул. Айтеке би, дом №29А, индекс: 161200.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Учредителем Отдела является акимат Туркестанской области (далее – Учредитель).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Органом управления является Управления образования Туркестанской области (далее – Уполномоченный орган).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осуществляется из республиканского и местных бюджетов в соответствии с законодательством Республики Казахстан.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 деятельность, то полученные доходы направляется в государственный бюджет, если иное не установлено законодательством Республики Казахстан.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образования на территории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единой государственной политики в области образования, создание необходимых условий для получения образования и повышение их конкурентоспособности;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доступности образования всех уровней для населения с учетом интеллектуального развития, психофизиологических и индивидуальных особенностей каждого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стимулирование образованности личности и развитие одаренности;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непрерывность процесса образования, обеспечивающего преемственность его уровней;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демократический характер управления образованием, прозрачность деятельности системы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задачи, возложенные законодательством Республики Казахстан.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Полномочия: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своей компетенции вносить предложения руководителю уполномоченного органа по формированию единой государственной политики в области образования, созданию необходимых условий для получения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взаимодействие с государственными органами, иными организациями в целях получения информации, сведений от соответствующих государственных органов, организаций, предприятий для выполнения функций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подписывать соглашения, иные правовые акты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ответчиком либо истцом в судебных органах по вопросам, относящимся к компетенции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доступность и качество оказания государственных услуг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и мониторинг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обязанности, предусмотренные законодательством Республики Казахстан.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предоставление в государственных организациях образования начального, основного среднего и общего среднего образования, включая вечернюю (сменную) форму обучения, и общего среднего образования, предоставляемого через организации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функционирование опорных школ (ресурсных центров);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учета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размещение государственного образовательного заказа на дошкольное воспитание и обучение;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организация заказа и обеспечение организаций образования, реализующих общеобразовательные учебные программы основного среднего, общего среднего образования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участие обучающихся в едином национальном тестировании;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поддержка и оказание содействие в материально-техническом обеспечении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средств на оказание финансовой и материальной помощи обучающимся и воспитанникам государственных организаций образования районного масштаба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организации образования, в размере не менее двух процентов от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ежегодно до 1 августа организация приобретение и доставку учебников и учебно-методических комплексов организациям образования, расположенным в районе реализующии общеобразовательные учебные программы предшкольной подготовки, организациям среднего образования в объеме, прогнозируемом органами образования на учебный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организацию и проведение школьных олимпиад и конкурсов научных проектов по общеобразовательным предметам районного масштаба;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обучение лиц (детей) с особыми образовательными потребностями, создание им специальных условий для получения образования в организациях образования, доступности зданий,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(или) разумного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в порядке, установленном законодательством Республики Казахстан, медицинское обслуживание обучающихся и воспитанников организаций образования, расположенных в районе;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 в районах, поселках, селах,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дополнительного образование детей, осуществляемое на районном уровне;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организация работу по переподготовки кадров и повышение квалификации работников государственных организаций образования, финансируемых за счет бюджетных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обеспечение реабилитации и социальную адаптацию детей и подростков с проблемами в развитии;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 установленном порядке государственного обеспечения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оказание организациям дошкольного воспитания и обучения и семьям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бесплатного и льготного питание отдельных категорий обучающихся и воспитанников в порядке, предусмотренном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внесение предложений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образовательного мониторинга;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ежегодно в установленные сроки обеспечение сбора данных статистических наблюдений в объектах информатизации уполномоченного органа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и осуществление кадрового обеспечения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выдача разрешения на обучение в форме экстерната в организациях основного среднего, общего среднего образования, реализующих общеобразовательные учебные программы;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материально-технической базы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бесплатного подвоза обучающихся до ближайшей школы и обратно в случае отсутствия школы в соответствующем поселке, селе, сельском округе;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обеспечение работу по проведение ротации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назначение на должности и освобождение от должностей руководителей подведомственных государственных организаций образования в порядке, определенном законодательством Республики Казахстан, а также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возлагаемых законодательством Республики Казахстан.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Отделом осуществляет первым руководителем, который несет персональную ответственность за выполнение возложенных на Отдел задач и осуществление им своих полномочий.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несет персональную ответственность за выполнение возложенных на Отдел задач и функций, поручений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на работу и увольняет сотрудников Отдела, а также руководителей подведомственных организаций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обязанности сотрудников Отдела, руководителей организаций, находящихся в ведении Отдела, в соответствии с действующим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без доверенности от имени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Отдела в государственных органах и других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заключает контракты;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открывает счета в банке;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издает приказы и дает указания всем сотрудникам Отдела и руководителям подведомственных организаций, обязательные к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устанавливает меры вознаграждения и может налагать дисциплинарные взыскания на сотрудников Отдела и руководителей подведомственных организаций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руководитель Отдела несет персональную ответственность за финансово-хозяйственную деятельность и сохранность имущества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подчиненных работников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областной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и подведомственных организаций осуществляются в соответствии с законодательством Республики Казахстан.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организации, находящихся в ведении Отдела: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1)коммунальное государственное учреждение "Школа лицей №1 имени А. Байтурсынова"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2)коммунальное государственное учреждение "Общая средняя школа №2 имени Хамзы"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3)коммунальное государственное учреждение "Общая средняя школа №3 имени Амира Темира"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4)коммунальное государственное учреждение "Школа-лицей №4 имени С.Сейфуллина"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5)коммунальное государственное учреждение "Общая средняя школа №5 имени Г.Муратбаева"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6)коммунальное государственное учреждение "Общая средняя школа №6 имени М.Маметова"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7)коммунальное государственное учреждение "Школа-интернат №7 имени С.Ерубаева"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8)коммунальное государственное учреждение "Общая средняя школа №8 имени Н.Торекулова"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9)коммунальное государственное учреждение "Школа-гимназия №9 имени Некрасова"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10)коммунальное государственное учреждение "Общая средняя школа №10 имени Аль-Фараби"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11)коммунальное государственное учреждение "Общая средняя школа №11 имени Ж.Жабаева"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12)коммунальное государственное учреждение "Общая средняя школа №12 имени К.Сатбаева"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13)коммунальное государственное учреждение "Школа-гимназия №13 имени А.Навои"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14)коммунальное государственное учреждение "Общая средняя школа №14 имени Казыбек би"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15)коммунальное государственное учреждение "Школа-гимназия №15 имени М.Жумабаева"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16)коммунальное государственное учреждение "Общая средняя школа №16 имени Т.Бигелдинова"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17)коммунальное государственное учреждение "Школа-гимназия №17 имени Ататюрка"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18)коммунальное государственное учреждение "Школа-гимназия №18 имени Ж.Едилбаева"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19)коммунальное государственное учреждение "Общая средняя школа №19 имени Толе би" отдела образования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20)коммунальное государственное учреждение "Общая средняя школа №20 имени Р.Исетова"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21)коммунальное государственное учреждение "Общая средняя школа №21 имени Мырзахан Пошанова"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22)коммунальное государственное учреждение "Общая средняя школа №22 имени Бауыржана Момышулы"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23)коммунальное государственное учреждение "Школа ІТ-лицей №23 имени Жумабека Ташенова"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24)коммунальное государственное учреждение "Общая средняя школа №24 имени Мустафы Шокая"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25)коммунальное государственное учреждение "Общая средняя школа №26 имени Айтеке би"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26)коммунальное государственное учреждение "Школа-ІТ-лицей №27 имени Озбекали Жанибекова"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27)коммунальное государственное учреждение "Школа-лицей №28"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28)коммунальное государственное учреждение "Общая средняя школа №31 имени Абая"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29)коммунальное государственное учреждение "Общая средняя школа имени С.Рахимова"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30)коммунальное государственное учреждение "Общая средняя школа имени Е.Иззатуллаева"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31)коммунальное государственное учреждение "Общая средняя школа имени Ш.Ниязова"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32)коммунальное государственное учреждение "Общая средняя школа имени М.Абенова"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33)коммунальное государственное учреждение "Вечерняя школа (заочное отделение)"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34)коммунальное государственное учреждение комплекс "Начальная школа-детский сад №31"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35)коммунальное государственное учреждение "Санаторный ясли-детский сад "Келешек"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36)государственное коммунальное козенное предприятие "Ясли-детский сад "Айгул"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37)государственное коммунальное козенное предприятие "Ясли-детский сад "Мереке"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38)государственное коммунальное козенное предприятие "ясли-детский сад "Алия"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39)государственное коммунальное козенное предприятие "Ясли-детский сад "Толагай"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40)государственное коммунальное козенное предприятие "Ясли-детский сад "Оркен"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учреждение "Санаторный детский-сад "Ак желкен"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42)государственное коммунальное козенное предприятие "Ясли-детский сад "Ертостик"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43)государственное коммунальное козенное предприятие "Ясли-детский сад "Арай"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44)государственное коммунальное козенное предприятие "Ясли-детский сад "Айголек"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45)государственное коммунальное козенное предприятие "Ясли-детский сад "Балдаурен"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46)государственное коммунальное козенное предприятие "Ясли-сад "Балбобек"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47)государственное коммунальное козенное предприятие "Ясли-детский сад "Асыл бобек"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48)государственное коммунальное козенное предприятие "Ясли-детский сад "Куншуак"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49)государственное коммунальное козенное предприятие "Ясли-детский сад "Балапан"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50)государственное коммунальное козенное предприятие "Ясли-детский сад "Бобек"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51)государственное коммунальное козенное предприятие "Ясли-детский сад "Болашак"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52)государственное коммунальное козенное предприятие "Ясли-детский сад "Гулдер"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53)государственное коммунальное козенное предприятие "Ясли-детский сад "Балдырган"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54)государственное коммунальное козенное предприятие "Ясли-детский сад "Балгын"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55)Государственное коммунальное козенное предприятие на праве хозяйственного ведение "Дворец школьников"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56)государственное коммунальное козенное предприятие "Детская школа прикладного искусства"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57)государственное коммунальное козенное предприятие "Детско-юношеский центр"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58)государственное коммунальное козенное предприятие "Школа искусств"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59)государственное коммунальное предприятие "Музыкальная школа Акжайық" отдела развития человеческого потенциала города Туркестан управления образования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60)государственное коммунальное козенное предприятие "Детская музыкальная школа" отдела развития человеческого потенциала города Туркестан управления образования Туркестанской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