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cd53" w14:textId="816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июня 2023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(зарегистрировано в Реестре государственной регистрации нормативных правовых актов за № 16299),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Алимкулова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Кенжеханулы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Кушеров Н.О.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Тәжібаев Б.Д.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 _______ 2023 года №____ "Об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111</w:t>
            </w:r>
          </w:p>
        </w:tc>
      </w:tr>
    </w:tbl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01.10.2025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(далее – 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оцениваемое лицо – лицо, в отношении которого проводится оценка;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которой оценивается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государственных органов, оценки проводится с учетом особенностей определенными внутренними документами данных государственных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прикомандированных лиц проводится в принимающем государственном органе за период прикомандирования.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проводится по итогам квартала – не позднее двадцатого числа месяца, следующего за отчетным кварталом.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формируется не позднее 30 января, следующего за отчетным годом.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оценки являются строго конфиденциальной информацией и не подлежат разглашению третьим лицам, за исключением случаев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оценивающий будет участвовать во встречах с оцениваемыми лицами,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административных государственных служащих корпуса "Б" категорий D-O-1, осуществляется непосредственным руководителем по форме, согласно приложению 1 к настоящей по утвержденной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приложению 1 к настоящей по утвержденной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категорий D-O-1, осуществляется непосредственным руководителем по форме согласно приложению 2 к настоящей по утвержденной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9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калибровочной сессии состоит из нечетного количества членов. Количество членов калибровочной сессии не должно быть менее трех.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вправе аргументировать членам калибровочной сессии свое несогласие с оценкой в письменной или устной форме.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калибровочной сессии могут поддержать оценку оценивающего лица либо привести аргументы для корректировки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Туркестанской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 (оцениваемый период) 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 Оценки необходимо выставлять объективно, без личных симпатий 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-оперативность исполнения;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нарушений служебной этики; -соблюдение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-соблюдение требований по обеспечению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Туркестанской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 (оцениваемый период) 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 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-отсутствие нарушений служебной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-соблюдение регламента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целевого индикатора. При этом в допустимом диапазоне оценивающее лицо выставляет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(руководителя структурного подразделения/государственного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выполняет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удовлетворительно,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руководителя структурного подразделения 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сможете сэкономить время и повысить достоверность результатов.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Ф.И.О. оцениваемого служащего 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постановлением акимата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постановлением акимата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постановлением акимата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