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bed64" w14:textId="e6bed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"Ревизионная комиссия по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Ревизионной комиссии по Туркестанской области от 21 августа 2023 года № 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16299), Ревизионная комиссия по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"Ревизионная комиссия по Туркестанской области".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руководителя аппарата государственного учреждения "Ревизионная комиссия по Туркестанской области".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опубликование.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председателя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Жиенбеков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ревизионной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Туркестанской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21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"Ревизионная комиссия по Туркестанской области"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"Ревизионная комиссия по Туркестанской области"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и определяет порядок оценки деятельности административных государственных служащих корпуса "Б" государственного учреждения "Ревизионная комиссия по Туркестанской области".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D-1, D-3 (руководители структурных подразделений);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"Выполняет функциональные обязанности эффективно",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44"/>
    <w:bookmarkStart w:name="z4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Start w:name="z5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государственного учреждения "Ревизионная комиссия по Туркестанской области"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настоящей Методике.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КЦИ являются: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57"/>
    <w:bookmarkStart w:name="z6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непосредственный руководитель служащего корпуса "Б" заполняет лист оценки по КЦИ по форме, согласно приложению 10 к настоящей Методике, и подписывает его.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Оценочный лист направляется на доработку в случае недостаточности либо недостоверности подтверждающих достижения КЦИ фактов. 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6"/>
    <w:bookmarkStart w:name="z6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настоящей Методике (далее – протокол).</w:t>
      </w:r>
    </w:p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"Ревизионная комиссия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Вышестоящий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Индивидуальный план работы руководителя структурного подразделения</w:t>
      </w:r>
      <w:r>
        <w:br/>
      </w:r>
      <w:r>
        <w:rPr>
          <w:rFonts w:ascii="Times New Roman"/>
          <w:b/>
          <w:i w:val="false"/>
          <w:color w:val="000000"/>
        </w:rPr>
        <w:t>(государственного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 xml:space="preserve"> _________________________________________________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служащего: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Должность служащего: 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"Ревизионная комиссия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  <w:r>
        <w:br/>
      </w:r>
      <w:r>
        <w:rPr>
          <w:rFonts w:ascii="Times New Roman"/>
          <w:b/>
          <w:i w:val="false"/>
          <w:color w:val="000000"/>
        </w:rPr>
        <w:t xml:space="preserve"> 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(Ф.И.О., должность оцениваемого лица) 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надлежащим образом, выполняет функциональные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 __________________________________ (фамилия, инициалы) дата__________________________________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 _____________________________________ (фамилия, инициалы) дата _________________________________ подпись_____________________________________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"Ревизионная комиссия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"Ревизионная комиссия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оцениваемого служащего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оценивающего служащего (руководителя структурного подразделения/государственного органа)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эффективно, выполняет функциональные обязанности надлежащим образом, выполняет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функциональные обязанности удовлетворительно, выполняет функциональные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"Ревизионная комиссия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"Б" (далее – оценка) предлагаем Вам оценить своих коллег методом 360.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метод 360 – метод оценки, направленный на выявление наличия 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оцениваемого лица требуемых компетенций путем опроса круга лиц из рабочего окружения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оцениваемого лица;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Данный метод поможет Вашему коллеге лучше понять свои сильные и слабые стороны,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проявляется, компетенция проявляется редко, компетенция проявляется примерно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Анкету необходимо заполнить сразу же от начала до конца, не отвлекаясь. Так, Вы сможете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"Ревизионная комиссия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метод 360 – метод оценки, направленный на выявление наличия 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оцениваемого лица требуемых компетенций путем опроса круга лиц из рабочего окружения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оцениваемого лица;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Данный метод поможет Вашему коллеге лучше понять свои сильные и слабые стороны,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ответы необходимо указать один из предложенных вариантов ответа (компетенция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проявляется, компетенция проявляется редко, компетенция проявляется примерно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"Ревизионная комиссия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автоматическом режиме путем суммирования баллов каждого респондента и деления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"Ревизионная комиссия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автоматическом режиме путем суммирования баллов каждого респондента и деление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