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f40c" w14:textId="41ff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17 мая 2023 года № 21-VIII "Об утверждении методики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27 сентября 2023 года № 48-VIII. Отменено решением Курмангазинского районного маслихата Атырауской области от 3 ноября 2025 года № 225-VIII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Курмангазинского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ff0000"/>
          <w:sz w:val="28"/>
        </w:rPr>
        <w:t>225-VIII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мая 2023 года № 21-VIII "Об утверждении методики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