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dd5c" w14:textId="b45d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учреждение "Отдел занятости, социальных программ и регистрации актов гражданского состояния Макатского района" на государственное учреждение "Отдел занятости и социальных программ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4 августа 2023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Казахстана от 27 декабря 1994 года № 268-XII "Гражданский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14 июля 2023 года № 141-VII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государственного учреждения "Отдел занятости, социальных программ и регистрации актов гражданского состояния Макатского района" на государственное учреждение "Отдел занятости и социальных программ Макатского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Макатского района" утвердить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Макатского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Положения государственного учреждения "Отдел занятости и социальных программ Макатского района" в министерсива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Макатского района от 20 апреля 2015 года № 95 "О переименовании государственного учреждение "Отдел занятости и социальных программ Макатского района" на государственое учреждение "Отдел занятости, социальных программ и регистрации актов гражданского состояния Макатского района"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19 апреля 2022 года № 78 "Об утверждении Положения о государсвенном учреждении "Отдел занятости, социальных программ и регистрации актов гражданского состояния Макатского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Е. Ермагамбетова.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"04"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 и социальных программ Макатского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Макатского района Атырауской области от 04.12.2024 № </w:t>
      </w:r>
      <w:r>
        <w:rPr>
          <w:rFonts w:ascii="Times New Roman"/>
          <w:b w:val="false"/>
          <w:i w:val="false"/>
          <w:color w:val="ff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Макатского района" (далее - Отдел)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социального обслуживания лиц с инвалидностью и престарелых Макатского района Атырауской области";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 Макатского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Макатского района и другими актами, предусмотренными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Макатского района утверждаются в соответствии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060600, Республика Казахстан, Атырауская область, Макатский район, поселок Макат, улица Саламат Мукашев, строение 36.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лиц с инвалидностью.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-вносить предложения по мерам содействия занятости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анализа, прогнозирования спроса и предложения рабочей силы;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отдела;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 посторонней;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работателей,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занимается видом оказания государственной услуги "Выдача, продление и отзыв разрешений трудовому иммигранту";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региональной карты занятости и активных мер содействия занятости населения;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лиц с инвалидностью;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проведения анализа потребностей населения в специальных социальных услугах;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принятия мер по развитию системы предоставления специальных социальных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оказания социальной помощи и координации в оказании благотворительной помощи лицам с инвалидностью;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планирование и организация деятельности по обеспечению лиц с инвалидностью специальными средствами передвижения, протезно - ортопедическими изделиями,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сурдо-тифло-техническими средствами, а также по обеспечению лиц с инвалидностью санаторно-курортным лечением;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консультативной помощи общественным организациям лиц с инвалидностью в решении социальных программ и координация их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исследований по оценке уровня жизни определенных групп населения (социальная карта);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сопровождение информационных социальных программ, обеспечение информационного обмена с поселками;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эффективности использования программных баз по вопросам занятости и социальных программ;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создание условий для функционирования рынка информационных услуг;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размещения в средствах массовой информации;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на утверждение акимату района паспортов бюджетных программ отдела;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 в отделе,территориальнного центра социального обслуживания лиц с инвалидностью и престарелых и центра поддержки семьи,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мероприятий по подготовке, переподготовке и повышению классификации работников Отдела;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установлением порядке обращений, заявлений и жалоб граждан, хозяйствующих субъектов по вопросам, входящим в компетенцию отдела и принятие по ним соответствующих мер;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центра поддержки семьи.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отдела;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органах, иных организациях;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