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9055" w14:textId="0ea9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Байгетобенском сельском округе, Макатского района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6 июня 2023 года № 30-VIII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управления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сельскому округу Байгетобе, Макатского района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30-VIIІ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сельскому округу Байгетобе, Макатского района на 2023-2024 годы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сельскому округу Байгетобе, Макатского района на 2023-2024 годы(далее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Байгетобе, Макатского района50300га, из них земли населенных пунктов –15600га, земли запаса- 34700 га.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Байгетобе Макатского района имеется 1 округ.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сельского округа Байгетобе — равнинный. Территория округа расположена в зоне полупустынно-степного климата в пределах центральной части Прикаспийской низменности. Климат резко континентальный, короткая малоснежная, но довольно холодная зима и жаркое продолжительное лето. Средние температуры января −15°С, -35°С, в июле+22-23 °С. Среднегодовое количество атмосферных осадков 200-214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лебеди бородавчатой, сведы, поташника, соляноколос-ника)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сельском округе Байгетобе насчитывается (личное подворье) крупного рогатого скота 490 голов, мелкого скота1068 голов, 594 голов лошадей, 127 верблюдов.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27579,6 га пастбищ.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–490 гол.* 18га./гол.= 8820 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1068 гол.* 3,6га./гол.= 3844,8га.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594 гол.* 21,6га./гол.= 12830,4 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127 гол.* 25,2 га./гол.= 3200,4 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8820га.+ 3844,8 га.+ 12830,4 га.+ 3200,4 га.=28695,6 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действуют 1ветеринарный пункт.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Байгетобе не имеются аридные пастбища.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Байгетобе сервитуты для прогона скота не установлены.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сельском округе Байгетобе,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Байгетобе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Байгетобе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приелемая для сельского округа Байгетобе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Байгетобе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Байгетобе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Байгетобе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Байгетобе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Байгетобе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Байгетобе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сельского округа Байгетобе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–490 голов мелкого скота –1068 голов Лошадей-594 голов Верблюдов –127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-28695,6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