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ea9055" w14:textId="0ea905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Байгетобенском сельском округе, Макатского района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Макатского районного маслихата Атырауской области от 6 июня 2023 года № 30-VIII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№ 148 "О местном государственном управления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сельскому округу Байгетобе, Макатского района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Шангалаев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Макатского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06 июня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 30-VIIІ</w:t>
            </w:r>
          </w:p>
        </w:tc>
      </w:tr>
    </w:tbl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сельскому округу Байгетобе, Макатского района на 2023-2024 годы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сельскому округу Байгетобе, Макатского района на 2023-2024 годы(далее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пастбищепользователей.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Байгетобе, Макатского района50300га, из них земли населенных пунктов –15600га, земли запаса- 34700 га.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сельском округе Байгетобе Макатского района имеется 1 округ.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сельского округа Байгетобе — равнинный. Территория округа расположена в зоне полупустынно-степного климата в пределах центральной части Прикаспийской низменности. Климат резко континентальный, короткая малоснежная, но довольно холодная зима и жаркое продолжительное лето. Средние температуры января −15°С, -35°С, в июле+22-23 °С. Среднегодовое количество атмосферных осадков 200-214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(сар-сазана, лебеди бородавчатой, сведы, поташника, соляноколос-ника)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сельском округе Байгетобе насчитывается (личное подворье) крупного рогатого скота 490 голов, мелкого скота1068 голов, 594 голов лошадей, 127 верблюдов.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27579,6 га пастбищ.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–490 гол.* 18га./гол.= 8820 га.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1068 гол.* 3,6га./гол.= 3844,8га.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594 гол.* 21,6га./гол.= 12830,4 га.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127 гол.* 25,2 га./гол.= 3200,4 га.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8820га.+ 3844,8 га.+ 12830,4 га.+ 3200,4 га.=28695,6 га.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действуют 1ветеринарный пункт.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Байгетобе не имеются аридные пастбища.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Байгетобе сервитуты для прогона скота не установлены.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п.3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ст.15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сельском округе Байгетобе,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Байгетобе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Байгетобе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Байгетобе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приелемая для сельского округа Байгетобе</w:t>
      </w:r>
    </w:p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Байгетобе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Байгетобе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</w:t>
      </w:r>
    </w:p>
    <w:bookmarkStart w:name="z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Байгетобе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Start w:name="z5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Байгетобе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Байгетобе</w:t>
      </w:r>
    </w:p>
    <w:bookmarkStart w:name="z5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сельском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округе Байгетобе на 2023-2024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Start w:name="z5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сельского округа Байгетобе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–490 голов мелкого скота –1068 голов Лошадей-594 голов Верблюдов –127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28695,6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-28695,6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