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af9664" w14:textId="8af966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Индерскому району на 2023-2024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Индерского районного маслихата Атырауской области от 29 мая 2023 года № 18-VIII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и </w:t>
      </w:r>
      <w:r>
        <w:rPr>
          <w:rFonts w:ascii="Times New Roman"/>
          <w:b w:val="false"/>
          <w:i w:val="false"/>
          <w:color w:val="000000"/>
          <w:sz w:val="28"/>
        </w:rPr>
        <w:t>статьей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Индерский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Индерскому району на 2023-2024 годы согласно приложениям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Рамазанов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29 мая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года № 18-VIII</w:t>
            </w:r>
          </w:p>
        </w:tc>
      </w:tr>
    </w:tbl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Индерскому району на 2023-2024 годы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Индерскому району на 2023-2024 годы (далее –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(зарегистрированное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(зарегистрированное в Реестре государственной регистрации нормативных правовых актов № 11064).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сведения о ветеринарно-санитарных объектах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календарный график по использованию пастбищ, устанавливающий сезонные маршруты выпаса и передвижения сельскохозяйственных животных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схемы (карты)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приемлемые схемы пастбище оборотов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карты с обозначением внешних и внутренних границ и площадей пастбищ, в том числе сезонных, объектов пастбищной инфраструктуры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схемы доступа пастбище пользователей к водоисточникам (озерам, рекам, прудам, копаниям, оросительным или обводнительным каналам, трубчатым или шахтным колодцам), составленную согласно норме потребления воды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26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27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схемы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схемы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45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Индерском районе имеются 1 поселка, 6 сельских округов, 12 сельских населенных пунктов.</w:t>
      </w:r>
    </w:p>
    <w:bookmarkEnd w:id="17"/>
    <w:bookmarkStart w:name="z25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Общая площадь территории Индерского района в разрезе категорий (га)</w:t>
      </w:r>
    </w:p>
    <w:bookmarkEnd w:id="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Всего, гектар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территории: из них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1 087596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980031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418651,7319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416574,2019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12363,56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9303,9200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промышленности, транспорта, связи и иного несельскохозяйственного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1 787,10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водного фонда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624371,6081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549955,8781</w:t>
            </w:r>
          </w:p>
        </w:tc>
      </w:tr>
    </w:tbl>
    <w:bookmarkStart w:name="z26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Землепользование района в разрезе сельских округов (га)</w:t>
      </w:r>
    </w:p>
    <w:bookmarkEnd w:id="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" w:id="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территории, 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Вся посевная площадь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сельских населенных пунктов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 и специального фонда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поселка Индербор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Индербор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7364,83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2350,80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88422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62761,8685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24917,1315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Есболский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196317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759,73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106225,71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76251,56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Орликовский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Орлик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551,64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43339,92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115565,44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Коктогайский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Коктогай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260251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434,30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93158,6734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165080,0266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Буденевский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Будене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53479,17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24287,17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Жарсуатский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Жарсуат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317123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416,89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97976,53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218270,28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Курылыс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Кетебай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района относится к зонам пустыни-полупустыни. Почва соленая, маловлажная, земля солончаковая. В основном произрастают полынь, серая полынь, травы семейства полынных, в соленой почве произрастают рогач, солончаковый ежовник, гармала, в песчаной почве острец, ковыль, перистый ковыль и другие травы. В отдельные годы, когда весна теплая и влажная, с середины апреля начинают расти эфемерные травы (мортық, қоңырбас, сіңбірік, мысық құйрық). Эти травы начинают усыхать через месяц, полтора. Эффективное использование пастбищ, предотвращение его износа связано с размещением каждого скота в зависимости от его хорошо потребляемой травы.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континентальный; зима относительно тҰплая, лето очень жаркое. Годовое количество осадков 242-282 мм.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Толщина снежного покрова не превышает 10 см, сохраняется 2-3 месяца, начиная со второй декады декабря. А летом испаряемость (влажная земля, испарение с поверхности воды в воздух) составляет 800-900 мм.</w:t>
      </w:r>
    </w:p>
    <w:bookmarkEnd w:id="23"/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Река Индерского района-Урал. На долю Атырауской области приходится 323 км, из них около 150 км протекает с севера на юг по земле Индерского района.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таблицей 1 </w:t>
      </w:r>
      <w:r>
        <w:rPr>
          <w:rFonts w:ascii="Times New Roman"/>
          <w:b w:val="false"/>
          <w:i w:val="false"/>
          <w:color w:val="000000"/>
          <w:sz w:val="28"/>
        </w:rPr>
        <w:t>приложения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Методике по разработке удельных норм водопотребления и водоотведения, утвержденной приказом Заместителя Премьер-Министра Республики Казахстан Министра сельского хозяйства Республики Казахстан от 30 декабря 2016 года №545.</w:t>
      </w:r>
    </w:p>
    <w:bookmarkEnd w:id="25"/>
    <w:bookmarkStart w:name="z3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7 скотомогильников, 3 сибиреязвенные захоронения, 7 ветеринарных пунктов.</w:t>
      </w:r>
    </w:p>
    <w:bookmarkEnd w:id="26"/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Индерском районе насчитывается крупного рогатого скота 23243 голов, мелкого рогатого скота 97531 голов, 11329 голов лошадей и 3909 голов верблюдов.</w:t>
      </w:r>
    </w:p>
    <w:bookmarkEnd w:id="27"/>
    <w:bookmarkStart w:name="z3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пастбищ",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172 О внесении изменений в приказ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норматив нагрузки на 1 голову составляет: крупный рогатый скот – 18 гектар, овцы и козы – 3,6 гектар, лошади – 21,6 гектар, верблюды – 25,2 гектар.</w:t>
      </w:r>
    </w:p>
    <w:bookmarkEnd w:id="28"/>
    <w:bookmarkStart w:name="z36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Предельно допустимая норма нагрузки на общую площадь пастбищ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Природная зона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Эколого-географический район (под зона)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пастбищ (преобладающий)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Средняя валовая урожайность пастбищ валовая/ кормовая единица, центнер/ гектар по под зонам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площади пастбищ на 1 голову сельскохозяйственных животных, на восстановленных и деградированных угодьях,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типам пастбищ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под зоне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типам пастбищ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под зоне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типам пастбищ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под зоне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типам пастбищ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под зоне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Пустынная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Остепененная пустынная (полупустыня)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Шагырово-разнотравные полынно-еркековыми иногда закустаренныежузгуном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240-260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37,1</w:t>
            </w:r>
          </w:p>
        </w:tc>
      </w:tr>
    </w:tbl>
    <w:bookmarkStart w:name="z3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связи с ростом поголовья скота на личных подворьях в некоторых сельских округах наблюдается нехватка 142537 га пастбищных земель в том числе поселке Индербор 49562 га, Буденевском сельском округе 19342 га, Елтайском сельском округе 66833 га, Орликовском сельском округе 6800 га.</w:t>
      </w:r>
    </w:p>
    <w:bookmarkEnd w:id="30"/>
    <w:bookmarkStart w:name="z3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Нехватка пастбищ на землях крестьянских хозяйств не выявлено. Всего по району наблюдается нехватка пастбищ в количестве 142537 га на условную голову.</w:t>
      </w:r>
    </w:p>
    <w:bookmarkEnd w:id="31"/>
    <w:bookmarkStart w:name="z3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решения этих проблем – необходимо рационально выделить пастбищные угодья из государственного фонда и увеличить площади пастбищ за счет земель населенных пунктов, земель сельскохозяйственного назначения и земель запаса Индерского района.</w:t>
      </w:r>
    </w:p>
    <w:bookmarkEnd w:id="32"/>
    <w:bookmarkStart w:name="z4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сегодняшний день по Индерскому району резервный земельный запас составляет 549955,8781 га пастбищных земель.</w:t>
      </w:r>
    </w:p>
    <w:bookmarkEnd w:id="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2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Ветеринарно-санитарные объекты в разрезе сельских округов</w:t>
      </w:r>
    </w:p>
    <w:bookmarkEnd w:id="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Сибиреязвенные захоронения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поселка Индербор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Орлик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Коктогай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Будене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Жарсуат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4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устанавливающие сезонные маршруты выпаса и отгона сельскохозяйственных животных</w:t>
      </w:r>
    </w:p>
    <w:bookmarkEnd w:id="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на отдаленные пастбища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отдаленных пастбищ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Поселка Индербор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Елтайский с/о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Есболский с/о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Орликовский с/о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Коктогайский с/о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Буденевский с/о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Жарсуатский с/о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пастбищного периода связана с почвенно-климатической зоной, видами сельскохозяйственных животных, а также урожайностью пастбищ степных - в умеренно сухая степь - на ковылыно – типчаково – полынных степях – составляет 150-180 дней.</w:t>
      </w:r>
    </w:p>
    <w:bookmarkEnd w:id="36"/>
    <w:bookmarkStart w:name="z4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данном случае продолжительность выпаса для крупного рогатого скота, мелкого рогатого скота, лошадей связана с максимальной глубиной снежного покрова с плотностью снега и другими факторами.</w:t>
      </w:r>
    </w:p>
    <w:bookmarkEnd w:id="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8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поселка Индербор</w:t>
      </w:r>
    </w:p>
    <w:bookmarkEnd w:id="38"/>
    <w:bookmarkStart w:name="z4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246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52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Елтайский сельский округ</w:t>
      </w:r>
    </w:p>
    <w:bookmarkEnd w:id="41"/>
    <w:bookmarkStart w:name="z5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346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250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56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Есболский сельский округ</w:t>
      </w:r>
    </w:p>
    <w:bookmarkEnd w:id="44"/>
    <w:bookmarkStart w:name="z5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292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248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60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Орликовский сельский округ</w:t>
      </w:r>
    </w:p>
    <w:bookmarkEnd w:id="47"/>
    <w:bookmarkStart w:name="z61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189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8105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64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Коктогайский сельский округ</w:t>
      </w:r>
    </w:p>
    <w:bookmarkEnd w:id="50"/>
    <w:bookmarkStart w:name="z65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284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810500" cy="256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68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Буденевский сельский округ</w:t>
      </w:r>
    </w:p>
    <w:bookmarkEnd w:id="53"/>
    <w:bookmarkStart w:name="z69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7810500" cy="254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72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Жарсуатский сельский округ</w:t>
      </w:r>
    </w:p>
    <w:bookmarkEnd w:id="56"/>
    <w:bookmarkStart w:name="z73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5448300" cy="322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810500" cy="250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76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Поселка Индербор</w:t>
      </w:r>
    </w:p>
    <w:bookmarkEnd w:id="59"/>
    <w:bookmarkStart w:name="z77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8105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80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 оборотов Елтайский сельский округ</w:t>
      </w:r>
    </w:p>
    <w:bookmarkEnd w:id="62"/>
    <w:bookmarkStart w:name="z81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810500" cy="322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84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 оборотов Есболский сельский округ</w:t>
      </w:r>
    </w:p>
    <w:bookmarkEnd w:id="65"/>
    <w:bookmarkStart w:name="z85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7810500" cy="309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88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 оборотов Орликовский сельский округ</w:t>
      </w:r>
    </w:p>
    <w:bookmarkEnd w:id="68"/>
    <w:bookmarkStart w:name="z89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7810500" cy="184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92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 оборотов Коктогайский сельский округ</w:t>
      </w:r>
    </w:p>
    <w:bookmarkEnd w:id="71"/>
    <w:bookmarkStart w:name="z93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7810500" cy="255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96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 оборотов Буденевский сельский округ</w:t>
      </w:r>
    </w:p>
    <w:bookmarkEnd w:id="74"/>
    <w:bookmarkStart w:name="z97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77216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00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 оборотов Жарсуатский сельский округ</w:t>
      </w:r>
    </w:p>
    <w:bookmarkEnd w:id="77"/>
    <w:bookmarkStart w:name="z101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67818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7810500" cy="354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Индерскому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04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поселка Индербор</w:t>
      </w:r>
    </w:p>
    <w:bookmarkEnd w:id="80"/>
    <w:bookmarkStart w:name="z105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78105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08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Елтайский сельский округ</w:t>
      </w:r>
    </w:p>
    <w:bookmarkEnd w:id="83"/>
    <w:bookmarkStart w:name="z109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7810500" cy="322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78105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12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Есболский сельский округ</w:t>
      </w:r>
    </w:p>
    <w:bookmarkEnd w:id="86"/>
    <w:bookmarkStart w:name="z113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7810500" cy="309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78105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16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Орликовский сельский округ</w:t>
      </w:r>
    </w:p>
    <w:bookmarkEnd w:id="89"/>
    <w:bookmarkStart w:name="z117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7810500" cy="184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78105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20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Коктогайский сельский округ</w:t>
      </w:r>
    </w:p>
    <w:bookmarkEnd w:id="92"/>
    <w:bookmarkStart w:name="z121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7810500" cy="255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8105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24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Буденевский сельский округ</w:t>
      </w:r>
    </w:p>
    <w:bookmarkEnd w:id="95"/>
    <w:bookmarkStart w:name="z125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77216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78105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28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Жарсуатский сельский округ</w:t>
      </w:r>
    </w:p>
    <w:bookmarkEnd w:id="98"/>
    <w:bookmarkStart w:name="z129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67818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32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копаниям, оросительным или обводнительным каналам, трубчатым или шахтным колодцам), составленную согласно норме потребления воды поселка Индербор</w:t>
      </w:r>
    </w:p>
    <w:bookmarkEnd w:id="101"/>
    <w:bookmarkStart w:name="z133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78105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72517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36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копаниям, оросительным или обводнительным каналам, трубчатым или шахтным колодцам), составленную согласно норме потребления воды Елтайский сельский округ</w:t>
      </w:r>
    </w:p>
    <w:bookmarkEnd w:id="104"/>
    <w:bookmarkStart w:name="z137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7188200" cy="262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40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копаниям,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07"/>
    <w:bookmarkStart w:name="z141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Есболский сельский округ</w:t>
      </w:r>
    </w:p>
    <w:bookmarkEnd w:id="108"/>
    <w:bookmarkStart w:name="z142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7810500" cy="276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72771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45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копаниям, оросительным или обводнительным каналам, трубчатым или шахтным колодцам), составленную согласно норме потребления воды Орликовский сельский округ</w:t>
      </w:r>
    </w:p>
    <w:bookmarkEnd w:id="111"/>
    <w:bookmarkStart w:name="z146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78105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7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7188200" cy="256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49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копаниям, оросительным или обводнительным каналам, трубчатым или шахтным колодцам), составленную согласно норме потребления воды Коктогайский сельский округ</w:t>
      </w:r>
    </w:p>
    <w:bookmarkEnd w:id="114"/>
    <w:bookmarkStart w:name="z150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7810500" cy="241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1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6"/>
    <w:p>
      <w:pPr>
        <w:spacing w:after="0"/>
        <w:ind w:left="0"/>
        <w:jc w:val="both"/>
      </w:pPr>
      <w:r>
        <w:drawing>
          <wp:inline distT="0" distB="0" distL="0" distR="0">
            <wp:extent cx="7200900" cy="255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53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копаниям, оросительным или обводнительным каналам, трубчатым или шахтным колодцам), составленную согласно норме потребления воды Буденевский сельский округ</w:t>
      </w:r>
    </w:p>
    <w:bookmarkEnd w:id="117"/>
    <w:bookmarkStart w:name="z154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8"/>
    <w:p>
      <w:pPr>
        <w:spacing w:after="0"/>
        <w:ind w:left="0"/>
        <w:jc w:val="both"/>
      </w:pPr>
      <w:r>
        <w:drawing>
          <wp:inline distT="0" distB="0" distL="0" distR="0">
            <wp:extent cx="68072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5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"/>
    <w:p>
      <w:pPr>
        <w:spacing w:after="0"/>
        <w:ind w:left="0"/>
        <w:jc w:val="both"/>
      </w:pPr>
      <w:r>
        <w:drawing>
          <wp:inline distT="0" distB="0" distL="0" distR="0">
            <wp:extent cx="7239000" cy="261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57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копаниям, оросительным или обводнительным каналам, трубчатым или шахтным колодцам), составленную согласно норме потребления воды Жарсуатский сельский округ</w:t>
      </w:r>
    </w:p>
    <w:bookmarkEnd w:id="120"/>
    <w:bookmarkStart w:name="z158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1"/>
    <w:p>
      <w:pPr>
        <w:spacing w:after="0"/>
        <w:ind w:left="0"/>
        <w:jc w:val="both"/>
      </w:pPr>
      <w:r>
        <w:drawing>
          <wp:inline distT="0" distB="0" distL="0" distR="0">
            <wp:extent cx="76581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9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2"/>
    <w:p>
      <w:pPr>
        <w:spacing w:after="0"/>
        <w:ind w:left="0"/>
        <w:jc w:val="both"/>
      </w:pPr>
      <w:r>
        <w:drawing>
          <wp:inline distT="0" distB="0" distL="0" distR="0">
            <wp:extent cx="71882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61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поселка Индербор</w:t>
      </w:r>
    </w:p>
    <w:bookmarkEnd w:id="123"/>
    <w:bookmarkStart w:name="z162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4"/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3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5"/>
    <w:p>
      <w:pPr>
        <w:spacing w:after="0"/>
        <w:ind w:left="0"/>
        <w:jc w:val="both"/>
      </w:pPr>
      <w:r>
        <w:drawing>
          <wp:inline distT="0" distB="0" distL="0" distR="0">
            <wp:extent cx="5486400" cy="200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65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Елтайский сельский округ</w:t>
      </w:r>
    </w:p>
    <w:bookmarkEnd w:id="126"/>
    <w:bookmarkStart w:name="z166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78105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7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8"/>
    <w:p>
      <w:pPr>
        <w:spacing w:after="0"/>
        <w:ind w:left="0"/>
        <w:jc w:val="both"/>
      </w:pPr>
      <w:r>
        <w:drawing>
          <wp:inline distT="0" distB="0" distL="0" distR="0">
            <wp:extent cx="5549900" cy="193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69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Есболский сельский округ</w:t>
      </w:r>
    </w:p>
    <w:bookmarkEnd w:id="129"/>
    <w:bookmarkStart w:name="z170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0"/>
    <w:p>
      <w:pPr>
        <w:spacing w:after="0"/>
        <w:ind w:left="0"/>
        <w:jc w:val="both"/>
      </w:pPr>
      <w:r>
        <w:drawing>
          <wp:inline distT="0" distB="0" distL="0" distR="0">
            <wp:extent cx="7810500" cy="227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1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5334000" cy="190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73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Орликовский сельский округ</w:t>
      </w:r>
    </w:p>
    <w:bookmarkEnd w:id="132"/>
    <w:bookmarkStart w:name="z174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3"/>
    <w:p>
      <w:pPr>
        <w:spacing w:after="0"/>
        <w:ind w:left="0"/>
        <w:jc w:val="both"/>
      </w:pPr>
      <w:r>
        <w:drawing>
          <wp:inline distT="0" distB="0" distL="0" distR="0">
            <wp:extent cx="7810500" cy="233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5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4"/>
    <w:p>
      <w:pPr>
        <w:spacing w:after="0"/>
        <w:ind w:left="0"/>
        <w:jc w:val="both"/>
      </w:pPr>
      <w:r>
        <w:drawing>
          <wp:inline distT="0" distB="0" distL="0" distR="0">
            <wp:extent cx="5384800" cy="200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77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Коктогайский сельский округ</w:t>
      </w:r>
    </w:p>
    <w:bookmarkEnd w:id="135"/>
    <w:bookmarkStart w:name="z178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6"/>
    <w:p>
      <w:pPr>
        <w:spacing w:after="0"/>
        <w:ind w:left="0"/>
        <w:jc w:val="both"/>
      </w:pPr>
      <w:r>
        <w:drawing>
          <wp:inline distT="0" distB="0" distL="0" distR="0">
            <wp:extent cx="7810500" cy="328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9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7"/>
    <w:p>
      <w:pPr>
        <w:spacing w:after="0"/>
        <w:ind w:left="0"/>
        <w:jc w:val="both"/>
      </w:pPr>
      <w:r>
        <w:drawing>
          <wp:inline distT="0" distB="0" distL="0" distR="0">
            <wp:extent cx="53848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81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Буденевский сельский округ</w:t>
      </w:r>
    </w:p>
    <w:bookmarkEnd w:id="138"/>
    <w:bookmarkStart w:name="z182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9"/>
    <w:p>
      <w:pPr>
        <w:spacing w:after="0"/>
        <w:ind w:left="0"/>
        <w:jc w:val="both"/>
      </w:pPr>
      <w:r>
        <w:drawing>
          <wp:inline distT="0" distB="0" distL="0" distR="0">
            <wp:extent cx="6324600" cy="586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3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0"/>
    <w:p>
      <w:pPr>
        <w:spacing w:after="0"/>
        <w:ind w:left="0"/>
        <w:jc w:val="both"/>
      </w:pPr>
      <w:r>
        <w:drawing>
          <wp:inline distT="0" distB="0" distL="0" distR="0">
            <wp:extent cx="53594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85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Жарсуатский сельский округ</w:t>
      </w:r>
    </w:p>
    <w:bookmarkEnd w:id="141"/>
    <w:bookmarkStart w:name="z186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2"/>
    <w:p>
      <w:pPr>
        <w:spacing w:after="0"/>
        <w:ind w:left="0"/>
        <w:jc w:val="both"/>
      </w:pPr>
      <w:r>
        <w:drawing>
          <wp:inline distT="0" distB="0" distL="0" distR="0">
            <wp:extent cx="67564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7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3"/>
    <w:p>
      <w:pPr>
        <w:spacing w:after="0"/>
        <w:ind w:left="0"/>
        <w:jc w:val="both"/>
      </w:pPr>
      <w:r>
        <w:drawing>
          <wp:inline distT="0" distB="0" distL="0" distR="0">
            <wp:extent cx="5461000" cy="199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89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Поселка Индербор</w:t>
      </w:r>
    </w:p>
    <w:bookmarkEnd w:id="144"/>
    <w:bookmarkStart w:name="z190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5"/>
    <w:p>
      <w:pPr>
        <w:spacing w:after="0"/>
        <w:ind w:left="0"/>
        <w:jc w:val="both"/>
      </w:pPr>
      <w:r>
        <w:drawing>
          <wp:inline distT="0" distB="0" distL="0" distR="0">
            <wp:extent cx="78105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1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6"/>
    <w:p>
      <w:pPr>
        <w:spacing w:after="0"/>
        <w:ind w:left="0"/>
        <w:jc w:val="both"/>
      </w:pPr>
      <w:r>
        <w:drawing>
          <wp:inline distT="0" distB="0" distL="0" distR="0">
            <wp:extent cx="3962400" cy="142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93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Елтайский сельский округ</w:t>
      </w:r>
    </w:p>
    <w:bookmarkEnd w:id="147"/>
    <w:bookmarkStart w:name="z194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8"/>
    <w:p>
      <w:pPr>
        <w:spacing w:after="0"/>
        <w:ind w:left="0"/>
        <w:jc w:val="both"/>
      </w:pPr>
      <w:r>
        <w:drawing>
          <wp:inline distT="0" distB="0" distL="0" distR="0">
            <wp:extent cx="78105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5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9"/>
    <w:p>
      <w:pPr>
        <w:spacing w:after="0"/>
        <w:ind w:left="0"/>
        <w:jc w:val="both"/>
      </w:pPr>
      <w:r>
        <w:drawing>
          <wp:inline distT="0" distB="0" distL="0" distR="0">
            <wp:extent cx="3886200" cy="139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97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Есболский сельский округ</w:t>
      </w:r>
    </w:p>
    <w:bookmarkEnd w:id="150"/>
    <w:bookmarkStart w:name="z198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1"/>
    <w:p>
      <w:pPr>
        <w:spacing w:after="0"/>
        <w:ind w:left="0"/>
        <w:jc w:val="both"/>
      </w:pPr>
      <w:r>
        <w:drawing>
          <wp:inline distT="0" distB="0" distL="0" distR="0">
            <wp:extent cx="7810500" cy="293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9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2"/>
    <w:p>
      <w:pPr>
        <w:spacing w:after="0"/>
        <w:ind w:left="0"/>
        <w:jc w:val="both"/>
      </w:pPr>
      <w:r>
        <w:drawing>
          <wp:inline distT="0" distB="0" distL="0" distR="0">
            <wp:extent cx="3924300" cy="140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01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Орликовский сельский округ</w:t>
      </w:r>
    </w:p>
    <w:bookmarkEnd w:id="153"/>
    <w:bookmarkStart w:name="z202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4"/>
    <w:p>
      <w:pPr>
        <w:spacing w:after="0"/>
        <w:ind w:left="0"/>
        <w:jc w:val="both"/>
      </w:pPr>
      <w:r>
        <w:drawing>
          <wp:inline distT="0" distB="0" distL="0" distR="0">
            <wp:extent cx="78105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3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5"/>
    <w:p>
      <w:pPr>
        <w:spacing w:after="0"/>
        <w:ind w:left="0"/>
        <w:jc w:val="both"/>
      </w:pPr>
      <w:r>
        <w:drawing>
          <wp:inline distT="0" distB="0" distL="0" distR="0">
            <wp:extent cx="3759200" cy="137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05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Коктогайский сельский округ</w:t>
      </w:r>
    </w:p>
    <w:bookmarkEnd w:id="156"/>
    <w:bookmarkStart w:name="z206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7"/>
    <w:p>
      <w:pPr>
        <w:spacing w:after="0"/>
        <w:ind w:left="0"/>
        <w:jc w:val="both"/>
      </w:pPr>
      <w:r>
        <w:drawing>
          <wp:inline distT="0" distB="0" distL="0" distR="0">
            <wp:extent cx="7810500" cy="325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7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8"/>
    <w:p>
      <w:pPr>
        <w:spacing w:after="0"/>
        <w:ind w:left="0"/>
        <w:jc w:val="both"/>
      </w:pPr>
      <w:r>
        <w:drawing>
          <wp:inline distT="0" distB="0" distL="0" distR="0">
            <wp:extent cx="3746500" cy="139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09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Буденевский сельский округ</w:t>
      </w:r>
    </w:p>
    <w:bookmarkEnd w:id="159"/>
    <w:bookmarkStart w:name="z210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0"/>
    <w:p>
      <w:pPr>
        <w:spacing w:after="0"/>
        <w:ind w:left="0"/>
        <w:jc w:val="both"/>
      </w:pPr>
      <w:r>
        <w:drawing>
          <wp:inline distT="0" distB="0" distL="0" distR="0">
            <wp:extent cx="65024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1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1"/>
    <w:p>
      <w:pPr>
        <w:spacing w:after="0"/>
        <w:ind w:left="0"/>
        <w:jc w:val="both"/>
      </w:pPr>
      <w:r>
        <w:drawing>
          <wp:inline distT="0" distB="0" distL="0" distR="0">
            <wp:extent cx="3784600" cy="138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13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Жарсуатский сельский округ</w:t>
      </w:r>
    </w:p>
    <w:bookmarkEnd w:id="162"/>
    <w:bookmarkStart w:name="z214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3"/>
    <w:p>
      <w:pPr>
        <w:spacing w:after="0"/>
        <w:ind w:left="0"/>
        <w:jc w:val="both"/>
      </w:pPr>
      <w:r>
        <w:drawing>
          <wp:inline distT="0" distB="0" distL="0" distR="0">
            <wp:extent cx="67564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5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4"/>
    <w:p>
      <w:pPr>
        <w:spacing w:after="0"/>
        <w:ind w:left="0"/>
        <w:jc w:val="both"/>
      </w:pPr>
      <w:r>
        <w:drawing>
          <wp:inline distT="0" distB="0" distL="0" distR="0">
            <wp:extent cx="3835400" cy="137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17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поселка Индербор</w:t>
      </w:r>
    </w:p>
    <w:bookmarkEnd w:id="165"/>
    <w:bookmarkStart w:name="z218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6"/>
    <w:p>
      <w:pPr>
        <w:spacing w:after="0"/>
        <w:ind w:left="0"/>
        <w:jc w:val="both"/>
      </w:pPr>
      <w:r>
        <w:drawing>
          <wp:inline distT="0" distB="0" distL="0" distR="0">
            <wp:extent cx="78105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9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7"/>
    <w:p>
      <w:pPr>
        <w:spacing w:after="0"/>
        <w:ind w:left="0"/>
        <w:jc w:val="both"/>
      </w:pPr>
      <w:r>
        <w:drawing>
          <wp:inline distT="0" distB="0" distL="0" distR="0">
            <wp:extent cx="78105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21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Елтайский сельский округ</w:t>
      </w:r>
    </w:p>
    <w:bookmarkEnd w:id="168"/>
    <w:bookmarkStart w:name="z222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9"/>
    <w:p>
      <w:pPr>
        <w:spacing w:after="0"/>
        <w:ind w:left="0"/>
        <w:jc w:val="both"/>
      </w:pPr>
      <w:r>
        <w:drawing>
          <wp:inline distT="0" distB="0" distL="0" distR="0">
            <wp:extent cx="7810500" cy="322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3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0"/>
    <w:p>
      <w:pPr>
        <w:spacing w:after="0"/>
        <w:ind w:left="0"/>
        <w:jc w:val="both"/>
      </w:pPr>
      <w:r>
        <w:drawing>
          <wp:inline distT="0" distB="0" distL="0" distR="0">
            <wp:extent cx="78105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25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Есболский сельский округ</w:t>
      </w:r>
    </w:p>
    <w:bookmarkEnd w:id="171"/>
    <w:bookmarkStart w:name="z226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2"/>
    <w:p>
      <w:pPr>
        <w:spacing w:after="0"/>
        <w:ind w:left="0"/>
        <w:jc w:val="both"/>
      </w:pPr>
      <w:r>
        <w:drawing>
          <wp:inline distT="0" distB="0" distL="0" distR="0">
            <wp:extent cx="7810500" cy="309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7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3"/>
    <w:p>
      <w:pPr>
        <w:spacing w:after="0"/>
        <w:ind w:left="0"/>
        <w:jc w:val="both"/>
      </w:pPr>
      <w:r>
        <w:drawing>
          <wp:inline distT="0" distB="0" distL="0" distR="0">
            <wp:extent cx="78105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29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Орликовский сельский округ</w:t>
      </w:r>
    </w:p>
    <w:bookmarkEnd w:id="174"/>
    <w:bookmarkStart w:name="z230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5"/>
    <w:p>
      <w:pPr>
        <w:spacing w:after="0"/>
        <w:ind w:left="0"/>
        <w:jc w:val="both"/>
      </w:pPr>
      <w:r>
        <w:drawing>
          <wp:inline distT="0" distB="0" distL="0" distR="0">
            <wp:extent cx="7810500" cy="184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1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6"/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33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Коктогайский сельский округ</w:t>
      </w:r>
    </w:p>
    <w:bookmarkEnd w:id="177"/>
    <w:bookmarkStart w:name="z234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8"/>
    <w:p>
      <w:pPr>
        <w:spacing w:after="0"/>
        <w:ind w:left="0"/>
        <w:jc w:val="both"/>
      </w:pPr>
      <w:r>
        <w:drawing>
          <wp:inline distT="0" distB="0" distL="0" distR="0">
            <wp:extent cx="7810500" cy="255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9"/>
    <w:p>
      <w:pPr>
        <w:spacing w:after="0"/>
        <w:ind w:left="0"/>
        <w:jc w:val="both"/>
      </w:pPr>
      <w:r>
        <w:drawing>
          <wp:inline distT="0" distB="0" distL="0" distR="0">
            <wp:extent cx="78105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50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37"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Буденевский сельский округ</w:t>
      </w:r>
    </w:p>
    <w:bookmarkEnd w:id="180"/>
    <w:bookmarkStart w:name="z238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1"/>
    <w:p>
      <w:pPr>
        <w:spacing w:after="0"/>
        <w:ind w:left="0"/>
        <w:jc w:val="both"/>
      </w:pPr>
      <w:r>
        <w:drawing>
          <wp:inline distT="0" distB="0" distL="0" distR="0">
            <wp:extent cx="77216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9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2"/>
    <w:p>
      <w:pPr>
        <w:spacing w:after="0"/>
        <w:ind w:left="0"/>
        <w:jc w:val="both"/>
      </w:pPr>
      <w:r>
        <w:drawing>
          <wp:inline distT="0" distB="0" distL="0" distR="0">
            <wp:extent cx="78105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41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Жарсуатский сельский округ</w:t>
      </w:r>
    </w:p>
    <w:bookmarkEnd w:id="183"/>
    <w:bookmarkStart w:name="z242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4"/>
    <w:p>
      <w:pPr>
        <w:spacing w:after="0"/>
        <w:ind w:left="0"/>
        <w:jc w:val="both"/>
      </w:pPr>
      <w:r>
        <w:drawing>
          <wp:inline distT="0" distB="0" distL="0" distR="0">
            <wp:extent cx="67818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3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5"/>
    <w:p>
      <w:pPr>
        <w:spacing w:after="0"/>
        <w:ind w:left="0"/>
        <w:jc w:val="both"/>
      </w:pPr>
      <w:r>
        <w:drawing>
          <wp:inline distT="0" distB="0" distL="0" distR="0">
            <wp:extent cx="78105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