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0fea" w14:textId="db50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Кызылкогинского районного"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 июня 2023 года № 3-7. Отменен решением Кызылкогинского районного маслихата Атырауской области от 27 ноября 2025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Кызылкогинского районного маслихата Атырауской области от 27.11.2025 № </w:t>
      </w:r>
      <w:r>
        <w:rPr>
          <w:rFonts w:ascii="Times New Roman"/>
          <w:b w:val="false"/>
          <w:i w:val="false"/>
          <w:color w:val="ff0000"/>
          <w:sz w:val="28"/>
        </w:rPr>
        <w:t>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маслихат Кызылкогинского района VIII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Кызылкогинского районного"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аппарат маслихата Кызылкогинского района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VIII созыва от 1июня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Кызылкогинского районного"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Кызылкогинского районного"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(государственного органа)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 (оцениваемый период)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9"/>
    <w:p>
      <w:pPr>
        <w:spacing w:after="0"/>
        <w:ind w:left="0"/>
        <w:jc w:val="both"/>
      </w:pPr>
      <w:bookmarkStart w:name="z215" w:id="200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5"/>
    <w:p>
      <w:pPr>
        <w:spacing w:after="0"/>
        <w:ind w:left="0"/>
        <w:jc w:val="both"/>
      </w:pPr>
      <w:bookmarkStart w:name="z223" w:id="206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</w:t>
      </w:r>
    </w:p>
    <w:bookmarkEnd w:id="206"/>
    <w:p>
      <w:pPr>
        <w:spacing w:after="0"/>
        <w:ind w:left="0"/>
        <w:jc w:val="both"/>
      </w:pPr>
    </w:p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14"/>
    <w:p>
      <w:pPr>
        <w:spacing w:after="0"/>
        <w:ind w:left="0"/>
        <w:jc w:val="both"/>
      </w:pPr>
      <w:bookmarkStart w:name="z234" w:id="215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5"/>
    <w:p>
      <w:pPr>
        <w:spacing w:after="0"/>
        <w:ind w:left="0"/>
        <w:jc w:val="both"/>
      </w:pPr>
    </w:p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4"/>
    <w:p>
      <w:pPr>
        <w:spacing w:after="0"/>
        <w:ind w:left="0"/>
        <w:jc w:val="both"/>
      </w:pPr>
      <w:bookmarkStart w:name="z246" w:id="225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</w:t>
      </w:r>
    </w:p>
    <w:bookmarkEnd w:id="22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30"/>
    <w:p>
      <w:pPr>
        <w:spacing w:after="0"/>
        <w:ind w:left="0"/>
        <w:jc w:val="both"/>
      </w:pPr>
      <w:bookmarkStart w:name="z254" w:id="231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3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6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служащегокорпуса "Б"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235"/>
    <w:p>
      <w:pPr>
        <w:spacing w:after="0"/>
        <w:ind w:left="0"/>
        <w:jc w:val="both"/>
      </w:pPr>
      <w:bookmarkStart w:name="z262" w:id="23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служащего:___________________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 (фамилия, инициалы) (фамилия, инициалы) дата ________________________ дата _______________________ подпись _____________________ подпись ____________________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6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________________________ дата __________________________ подпись _____________________ подпись _______________________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</w:t>
            </w:r>
          </w:p>
        </w:tc>
      </w:tr>
    </w:tbl>
    <w:bookmarkStart w:name="z27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43"/>
    <w:bookmarkStart w:name="z27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Комиссии___________________________________________________________ 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___________ (фамилия, инициалы, подпись) 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___________ (фамилия, инициалы, подпись) 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 (фамилия, инициалы, подпись)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