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0a2f7" w14:textId="620a2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для населения на сбор, транспортировку, сортировку и захоронение твердых бытовых отходов по Махамбетскому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15 декабря 2023 года № 81. Утратило силу решением Махамбетского районного маслихата Атырауской области от 31 марта 2025 года № 183</w:t>
      </w:r>
    </w:p>
    <w:p>
      <w:pPr>
        <w:spacing w:after="0"/>
        <w:ind w:left="0"/>
        <w:jc w:val="both"/>
      </w:pPr>
      <w:bookmarkStart w:name="z1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Махамбетского районного маслихата Атырауской области от 31.03.2025 № </w:t>
      </w:r>
      <w:r>
        <w:rPr>
          <w:rFonts w:ascii="Times New Roman"/>
          <w:b w:val="false"/>
          <w:i w:val="false"/>
          <w:color w:val="ff0000"/>
          <w:sz w:val="28"/>
        </w:rPr>
        <w:t>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01.04.2025).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Махамбетский районный маслихат РЕШИЛ: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тарифы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населения на сбор, транспортировку, сортировку и захоронение твердых бытовых отходов по Махамбетскому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81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Махамбетскому району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  <w:bookmarkEnd w:id="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(без налога на добавленную стоимость)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1965,93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