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892a8" w14:textId="25892a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Махамбетскому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Махамбетского районного маслихата Атырауской области от 30 мая 2023 года № 27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с Закона Республики Казахстан "О пастбищах" Махамбетский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Акжаикскому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Актогайскому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Алгинскому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Баксайскому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Бейбарыскому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Есболскому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Жалгансайскому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план по управлению пастбищами и их использованию по Махамбетскому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план по управлению пастбищами и их использованию по Сарайчикскому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Мажиев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Акжайыкскому сельскому округу на 2023-2024 годы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Акжайыкскому сельскому округу на 2023-2024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Акжайыкского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 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(приложение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Акжайыкского сельского округа 33918 га, из них земли населенных пунктов – 141,26га, земли запаса- 22 000,74 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Акжайыкском сельском округе существует 1 населенных пунктов.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25,2о. Абсолютный максимум температур, зафиксированный в июле и в августе - + 45о.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 зону южной пустыни с серо-бурыми почвами. Почвы используются как пастбища, на поливе развито очаговое земледелие.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лиманно-аплювиально-луговые и лугово- болотные).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Акжайыкском сельском округе насчитывается (личное подворье)крупного рогатого скота 998 голов, мелкого скота 2241 голов, 224 голов лошадей, 120 верблюдов.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по головке КРС – 18 га/гол., мелкого скота – 3,6 га/гол., лошадей – 21,6 га/гол., верблюдов – 25,2 га/гол. требуется 33 860,82 га. пастбищ.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998 гол.* 18га./гол.= 17 964га.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2241 гол.* 3,6га./гол.= 8 067,6 га. Для лошадей – 224 гол.* 21,6га./гол.= 4 838,4 га.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120 гол.* 25,2 га./гол.= 3 024 га.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17 964 га.+ 8 067,6 га.+ 4 838,4 га.+ 3 024 га.=33 894 га.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33894 га. – 33,18 га.=33 860,82 га.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Акжайык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33,18 гектар дополнительно требуется 33 860,82 га пастбищ.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Акжайыкского сельского округа составляет: крупного рогатого скота 862 голов, мелкого скота 3079 голов, 443 голова лошадей, 207 голов верблюдов.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6436 га дополнительно требуется 34 949,6 га пастбищ.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–862 гол.*18га./гол.= 15 516 га.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–3079 гол.*3,6га./гол.= 11 084,4 га.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443 гол.*21,6га./гол.= 9 568,8 га.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207 гол.*25,2 га./гол.= 5 216,4 га.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15 516 га.+ 11 084,4 га.+ 9 568,8 га.+ 5 216,4 га.=41 385,6 га.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41 385,6-6436=34 949,6 га.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Акжайыкского сельского округа, составляет 6436 га.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Акжайыкского сельского округа имеется 1(один) скотомогильник.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Акжайыкского сельского округа не имеются аридные пастбища.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Акжайыкском сельском округе сервитуты для прогона скота не установлены.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Акжайыкском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6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Акжайыкского сельского округав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54356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Акжайыкского сельского округа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- 998 голов мелкого скота – 2241 голов Лошадей-224 голов Верблюдов –120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33 894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-33 860,82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862 голов мелкого скота - 3079 голов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443 голов Верблюдов – 207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41 385,6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-34 949,6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7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Акжайыкского сельского округа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5854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54737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7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4897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2484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  По территории Акжайыкского сельского округа протекает обводнительный канал "Ай-Сары" протяженностью 52 км. Акжайыкский сельский округ</w:t>
      </w:r>
    </w:p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57658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159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8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1374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1628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Акжайыкском сельском округе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1374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302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Акжайыкскому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Акжайыкский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9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Актогайскому сельскому округу на 2023-2024 годы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Актогайскому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2"/>
    <w:bookmarkStart w:name="z1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4"/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5"/>
    <w:bookmarkStart w:name="z1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6"/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 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"/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8"/>
    <w:bookmarkStart w:name="z10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0"/>
    <w:bookmarkStart w:name="z10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91"/>
    <w:bookmarkStart w:name="z10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Актогайского сельского округа 46045 га, из них земли населенных пунктов – 1 858 га, земли запаса-18 145 га.</w:t>
      </w:r>
    </w:p>
    <w:bookmarkEnd w:id="92"/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Актогайском сельском округе существует 4 населенных пунктов.</w:t>
      </w:r>
    </w:p>
    <w:bookmarkEnd w:id="93"/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94"/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25,2оС. Абсолютный максимум температур, зафиксированный в июле и в августе - + 45,0оС.</w:t>
      </w:r>
    </w:p>
    <w:bookmarkEnd w:id="95"/>
    <w:bookmarkStart w:name="z11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96"/>
    <w:bookmarkStart w:name="z11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97"/>
    <w:bookmarkStart w:name="z11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98"/>
    <w:bookmarkStart w:name="z11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99"/>
    <w:bookmarkStart w:name="z11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 рековыми, клубне камышовыми типами.</w:t>
      </w:r>
    </w:p>
    <w:bookmarkEnd w:id="100"/>
    <w:bookmarkStart w:name="z11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101"/>
    <w:bookmarkStart w:name="z11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102"/>
    <w:bookmarkStart w:name="z1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лиманно-аллювиально-луговые, лугово- болотные).</w:t>
      </w:r>
    </w:p>
    <w:bookmarkEnd w:id="103"/>
    <w:bookmarkStart w:name="z12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104"/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Актогайском сельском округе насчитывается (личное подворье) крупного рогатого скота 691 голов, мелкого скота 1 628 голов, 152</w:t>
      </w:r>
    </w:p>
    <w:bookmarkEnd w:id="105"/>
    <w:bookmarkStart w:name="z12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головлошадей, 126 верблюдов.</w:t>
      </w:r>
    </w:p>
    <w:bookmarkEnd w:id="106"/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23 118,2 га. пастбищ.</w:t>
      </w:r>
    </w:p>
    <w:bookmarkEnd w:id="107"/>
    <w:bookmarkStart w:name="z12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08"/>
    <w:bookmarkStart w:name="z12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691 гол.* 18га./гол.= 12 438 га.</w:t>
      </w:r>
    </w:p>
    <w:bookmarkEnd w:id="109"/>
    <w:bookmarkStart w:name="z12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1628 гол.* 3,6га./гол.= 5 860,8 га. Для лошадей – 152 гол.* 21,6га./гол.= 3 283,2 га.</w:t>
      </w:r>
    </w:p>
    <w:bookmarkEnd w:id="110"/>
    <w:bookmarkStart w:name="z12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126гол.* 25,2 га./гол.= 3 175,2 га.</w:t>
      </w:r>
    </w:p>
    <w:bookmarkEnd w:id="111"/>
    <w:bookmarkStart w:name="z12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12 438 га.+ 5 860,8 га.+ 3 283,2 га.+ 3 175,2 га.= 24 757,2 га.</w:t>
      </w:r>
    </w:p>
    <w:bookmarkEnd w:id="112"/>
    <w:bookmarkStart w:name="z13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24 757,2 га. – 1739га.=23 018,2 га.</w:t>
      </w:r>
    </w:p>
    <w:bookmarkEnd w:id="113"/>
    <w:bookmarkStart w:name="z13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Актогай – 1739</w:t>
      </w:r>
    </w:p>
    <w:bookmarkEnd w:id="114"/>
    <w:bookmarkStart w:name="z13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гектар дополнительно требуется 23 118,2 га пастбищ.</w:t>
      </w:r>
    </w:p>
    <w:bookmarkEnd w:id="115"/>
    <w:bookmarkStart w:name="z1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Актогайского сельского округа составляет: крупного рогатого скота 1080 головы, мелкого скота 2300 голов, 672 голова лошадей, 618 голов верблюдов.</w:t>
      </w:r>
    </w:p>
    <w:bookmarkEnd w:id="116"/>
    <w:bookmarkStart w:name="z1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20555 га дополнительно требуется 37 253,8 га пастбищ.</w:t>
      </w:r>
    </w:p>
    <w:bookmarkEnd w:id="117"/>
    <w:bookmarkStart w:name="z13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18"/>
    <w:bookmarkStart w:name="z1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–1080 гол.*18га./гол.= 19 440 га.</w:t>
      </w:r>
    </w:p>
    <w:bookmarkEnd w:id="119"/>
    <w:bookmarkStart w:name="z13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–2300 гол.*3,6га./гол.= 8 280 га.</w:t>
      </w:r>
    </w:p>
    <w:bookmarkEnd w:id="120"/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672 гол.*21,6га./гол.= 14 515,2 га.</w:t>
      </w:r>
    </w:p>
    <w:bookmarkEnd w:id="121"/>
    <w:bookmarkStart w:name="z1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505 гол.*25,2 га./гол.= 15 573,2 га.</w:t>
      </w:r>
    </w:p>
    <w:bookmarkEnd w:id="122"/>
    <w:bookmarkStart w:name="z14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19 440 га.+8 280 га.+ 14 515,2 га.+ 15 573,2 га.=57 808,8 га.</w:t>
      </w:r>
    </w:p>
    <w:bookmarkEnd w:id="123"/>
    <w:bookmarkStart w:name="z14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57 808,8 -20971=37 253,8 га.</w:t>
      </w:r>
    </w:p>
    <w:bookmarkEnd w:id="124"/>
    <w:bookmarkStart w:name="z14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Актогайского сельского округа, составляет 20 555 га.</w:t>
      </w:r>
    </w:p>
    <w:bookmarkEnd w:id="125"/>
    <w:bookmarkStart w:name="z1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Актогайского сельского округа имеется 1 (один) скотомогильник.</w:t>
      </w:r>
    </w:p>
    <w:bookmarkEnd w:id="126"/>
    <w:bookmarkStart w:name="z1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Актогайского сельского округа не имеются аридные пастбища. В Актогайском сельском округе сервитуты для прогона скота не установлены.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Актогайском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8"/>
    <w:bookmarkStart w:name="z1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41656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Актогайского сельского округа</w:t>
      </w:r>
    </w:p>
    <w:bookmarkEnd w:id="1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-691 голов мелкого скота – 1628 голов Лошадей-152 голов Верблюдов –126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24 757,2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-23 018,2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1080 голов мелкого скота - 2300 голов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672 голов Верблюдов – 618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20 555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57 808,8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-37 253,8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5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Актогайского сельского округа</w:t>
      </w:r>
    </w:p>
    <w:bookmarkEnd w:id="133"/>
    <w:bookmarkStart w:name="z15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40386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5151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5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5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41783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6794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6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 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3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Актогайского сельского округа протекает обводнительный канал "Сборный" протяженностью 16 километров и "Нарын" протяженностью 14 километров. Актогайский сельский округ</w:t>
      </w:r>
    </w:p>
    <w:bookmarkEnd w:id="140"/>
    <w:bookmarkStart w:name="z16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49657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62357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ихиспользованию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6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46736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921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7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Актогайском сельском округе</w:t>
      </w:r>
    </w:p>
    <w:bookmarkEnd w:id="146"/>
    <w:bookmarkStart w:name="z17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42418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5278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7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Актогайскии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17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Алгинскому сельскому округу на 2023-2024 годы</w:t>
      </w:r>
    </w:p>
    <w:bookmarkEnd w:id="150"/>
    <w:bookmarkStart w:name="z1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Алгинскому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151"/>
    <w:bookmarkStart w:name="z18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52"/>
    <w:bookmarkStart w:name="z18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3"/>
    <w:bookmarkStart w:name="z18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Алгинского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4"/>
    <w:bookmarkStart w:name="z18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5"/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6"/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7"/>
    <w:bookmarkStart w:name="z18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8"/>
    <w:bookmarkStart w:name="z18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9"/>
    <w:bookmarkStart w:name="z18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60"/>
    <w:bookmarkStart w:name="z18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61"/>
    <w:bookmarkStart w:name="z19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Алгинского сельского округа 35721 га, из них земли населенных пунктов – 193,08 га, земли запаса- 7 034,86 га.</w:t>
      </w:r>
    </w:p>
    <w:bookmarkEnd w:id="162"/>
    <w:bookmarkStart w:name="z19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Алгинском сельском округе существует 1 населенных пунктов.</w:t>
      </w:r>
    </w:p>
    <w:bookmarkEnd w:id="163"/>
    <w:bookmarkStart w:name="z19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164"/>
    <w:bookmarkStart w:name="z19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25,2о. Абсолютный максимум температур, зафиксированный в июле и в августе - + 45о.</w:t>
      </w:r>
    </w:p>
    <w:bookmarkEnd w:id="165"/>
    <w:bookmarkStart w:name="z19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166"/>
    <w:bookmarkStart w:name="z19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167"/>
    <w:bookmarkStart w:name="z19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168"/>
    <w:bookmarkStart w:name="z19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169"/>
    <w:bookmarkStart w:name="z19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170"/>
    <w:bookmarkStart w:name="z19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171"/>
    <w:bookmarkStart w:name="z20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 зону южной пустыни с серо-бурыми почвами. Почвы используются как пастбища, на поливе развито очаговое земледелие.</w:t>
      </w:r>
    </w:p>
    <w:bookmarkEnd w:id="172"/>
    <w:bookmarkStart w:name="z20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лиманно-аплювиально-луговые и лугово- болотные).</w:t>
      </w:r>
    </w:p>
    <w:bookmarkEnd w:id="173"/>
    <w:bookmarkStart w:name="z20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174"/>
    <w:bookmarkStart w:name="z20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Алгинском сельском округе насчитывается (личное подворье)крупного рогатого скота 607 голов, мелкого скота 1 710 голов, 223 голов лошадей, 140 верблюдов.</w:t>
      </w:r>
    </w:p>
    <w:bookmarkEnd w:id="175"/>
    <w:bookmarkStart w:name="z20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25 396,66 га. пастбищ.</w:t>
      </w:r>
    </w:p>
    <w:bookmarkEnd w:id="176"/>
    <w:bookmarkStart w:name="z20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77"/>
    <w:bookmarkStart w:name="z20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607 гол.* 18га./гол.= 10 926 га.</w:t>
      </w:r>
    </w:p>
    <w:bookmarkEnd w:id="178"/>
    <w:bookmarkStart w:name="z20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1 710гол.* 3,6га./гол.= 6 156 га. Для лошадей – 223гол.* 21,6га./гол.= 4 816,8 га.</w:t>
      </w:r>
    </w:p>
    <w:bookmarkEnd w:id="179"/>
    <w:bookmarkStart w:name="z20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140 гол.* 25,2 га./гол.= 3 528 га.</w:t>
      </w:r>
    </w:p>
    <w:bookmarkEnd w:id="180"/>
    <w:bookmarkStart w:name="z20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10 926 га.+ 6 156 га.+ 4 816,8 га.+ 3 528 га.= 25 426,8 га.</w:t>
      </w:r>
    </w:p>
    <w:bookmarkEnd w:id="181"/>
    <w:bookmarkStart w:name="z21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25 426,8 га. – 30,14 га.= 25 396,66 га.</w:t>
      </w:r>
    </w:p>
    <w:bookmarkEnd w:id="182"/>
    <w:bookmarkStart w:name="z2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Алга – 30,14</w:t>
      </w:r>
    </w:p>
    <w:bookmarkEnd w:id="183"/>
    <w:bookmarkStart w:name="z2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гектар дополнительно требуется 25 396,66 га пастбищ.</w:t>
      </w:r>
    </w:p>
    <w:bookmarkEnd w:id="184"/>
    <w:bookmarkStart w:name="z2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Алгинского сельского округа составляет: крупного рогатого скота 958 головы, мелкого скота 2 602 голов, 698 голова лошадей, 233 голов верблюдов.</w:t>
      </w:r>
    </w:p>
    <w:bookmarkEnd w:id="185"/>
    <w:bookmarkStart w:name="z21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13 780 га дополнительно требуется 33 779,6 га пастбищ.</w:t>
      </w:r>
    </w:p>
    <w:bookmarkEnd w:id="186"/>
    <w:bookmarkStart w:name="z21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7"/>
    <w:bookmarkStart w:name="z21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–958 гол.*18га./гол.= 17 244 га.</w:t>
      </w:r>
    </w:p>
    <w:bookmarkEnd w:id="188"/>
    <w:bookmarkStart w:name="z21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–2 602 гол.*3,6га./гол.= 9 367,2 га.</w:t>
      </w:r>
    </w:p>
    <w:bookmarkEnd w:id="189"/>
    <w:bookmarkStart w:name="z21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698 гол.*21,6га./гол.= 15 076,8 га.</w:t>
      </w:r>
    </w:p>
    <w:bookmarkEnd w:id="190"/>
    <w:bookmarkStart w:name="z21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233 гол.*25,2 га./гол.= 5 871,6 га.</w:t>
      </w:r>
    </w:p>
    <w:bookmarkEnd w:id="191"/>
    <w:bookmarkStart w:name="z22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17 244 га.+ 9 367,2 га.+ 15 076,8 га.+ 5 871,6 га.= 47 559,6 га.</w:t>
      </w:r>
    </w:p>
    <w:bookmarkEnd w:id="192"/>
    <w:bookmarkStart w:name="z22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47 559,6 -13 780= 33 779,6 га.</w:t>
      </w:r>
    </w:p>
    <w:bookmarkEnd w:id="193"/>
    <w:bookmarkStart w:name="z22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Алгинского сельского округа, составляет 13 780 га.</w:t>
      </w:r>
    </w:p>
    <w:bookmarkEnd w:id="194"/>
    <w:bookmarkStart w:name="z22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Алгинского сельского округа имеется 1(один) скотомогильник. На территории Алгинского сельского округа не имеются аридные пастбища.</w:t>
      </w:r>
    </w:p>
    <w:bookmarkEnd w:id="195"/>
    <w:bookmarkStart w:name="z22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Алгинском сельском округе сервитуты для прогона скота не установлены.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</w:t>
      </w:r>
      <w:r>
        <w:rPr>
          <w:rFonts w:ascii="Times New Roman"/>
          <w:b w:val="false"/>
          <w:i w:val="false"/>
          <w:color w:val="000000"/>
          <w:sz w:val="28"/>
        </w:rPr>
        <w:t xml:space="preserve">Казахстан "О пастбищах", поголовье сельскохозяйственных животных личного подворья местного населения, крестьянских и фермерских хозяйств в Алгинском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Алгинского сельского округа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Start w:name="z23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Алгинского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- 607 голов мелкого скота – 1 710 голов Лошадей-223 голов Верблюдов – 140голов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25 426,8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-25 396,66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958 голов мелкого скота – 2 602 голов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698 голов Верблюдов – 233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13 780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47 889,6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-33 779,6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Алгинскому сельскому округу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Алгинского сельского округа</w:t>
      </w:r>
    </w:p>
    <w:bookmarkStart w:name="z24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1120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62484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5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4549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8072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 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Алгинского сельского округа протекает обводнительный канал "Алга-Егиз" протяженностью 1,7 километров. Алгинский сельский округ</w:t>
      </w:r>
    </w:p>
    <w:bookmarkEnd w:id="205"/>
    <w:bookmarkStart w:name="z26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69850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26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68326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Алгинском сельском округе</w:t>
      </w:r>
    </w:p>
    <w:bookmarkEnd w:id="210"/>
    <w:bookmarkStart w:name="z27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6794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Алгинскому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28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Баксайскому сельскому округу на 2023-2024 годы</w:t>
      </w:r>
    </w:p>
    <w:bookmarkEnd w:id="214"/>
    <w:bookmarkStart w:name="z28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Баксайскому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215"/>
    <w:bookmarkStart w:name="z28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16"/>
    <w:bookmarkStart w:name="z28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17"/>
    <w:bookmarkStart w:name="z29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Баксайского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8"/>
    <w:bookmarkStart w:name="z29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9"/>
    <w:bookmarkStart w:name="z29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0"/>
    <w:bookmarkStart w:name="z29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1"/>
    <w:bookmarkStart w:name="z29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2"/>
    <w:bookmarkStart w:name="z29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3"/>
    <w:bookmarkStart w:name="z29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4"/>
    <w:bookmarkStart w:name="z29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25"/>
    <w:bookmarkStart w:name="z29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Баксайскогосельского округа 235324 га, из них земли населенных пунктов – 36 124 га, земли запаса- 113 157 га.</w:t>
      </w:r>
    </w:p>
    <w:bookmarkEnd w:id="226"/>
    <w:bookmarkStart w:name="z29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Баксайском сельском округе существует 4 населенных пунктов.</w:t>
      </w:r>
    </w:p>
    <w:bookmarkEnd w:id="227"/>
    <w:bookmarkStart w:name="z30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228"/>
    <w:bookmarkStart w:name="z30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25,2оС. Абсолютный максимум температур, зафиксированный в июле и в августе - + 45,0оС.</w:t>
      </w:r>
    </w:p>
    <w:bookmarkEnd w:id="229"/>
    <w:bookmarkStart w:name="z30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230"/>
    <w:bookmarkStart w:name="z30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231"/>
    <w:bookmarkStart w:name="z30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232"/>
    <w:bookmarkStart w:name="z30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233"/>
    <w:bookmarkStart w:name="z30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 камышовыми типами.</w:t>
      </w:r>
    </w:p>
    <w:bookmarkEnd w:id="234"/>
    <w:bookmarkStart w:name="z30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235"/>
    <w:bookmarkStart w:name="z30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236"/>
    <w:bookmarkStart w:name="z30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лиманно-аллювиально-луговые, лугово- болотные).</w:t>
      </w:r>
    </w:p>
    <w:bookmarkEnd w:id="237"/>
    <w:bookmarkStart w:name="z31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238"/>
    <w:bookmarkStart w:name="z31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Баксайском сельском округе насчитывается (личное подворье) крупного рогатого скота 2 184 голов,мелкого скота 4 728 голов, 278 голов лошадей, 389 верблюдов.</w:t>
      </w:r>
    </w:p>
    <w:bookmarkEnd w:id="239"/>
    <w:bookmarkStart w:name="z31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36 700,4 га. пастбищ.</w:t>
      </w:r>
    </w:p>
    <w:bookmarkEnd w:id="240"/>
    <w:bookmarkStart w:name="z31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41"/>
    <w:bookmarkStart w:name="z31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2 184 гол.* 18га./гол.= 39 312 га.</w:t>
      </w:r>
    </w:p>
    <w:bookmarkEnd w:id="242"/>
    <w:bookmarkStart w:name="z31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4 728 гол.* 3,6га./гол.= 17 020,8 га.</w:t>
      </w:r>
    </w:p>
    <w:bookmarkEnd w:id="243"/>
    <w:bookmarkStart w:name="z31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278 гол.* 21,6га./гол.= 6 004,8 га.</w:t>
      </w:r>
    </w:p>
    <w:bookmarkEnd w:id="244"/>
    <w:bookmarkStart w:name="z31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389 гол.* 25,2 га./гол.= 9 802,8га.</w:t>
      </w:r>
    </w:p>
    <w:bookmarkEnd w:id="245"/>
    <w:bookmarkStart w:name="z31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39 312 га.+ 17 020,8 га.+ 6 004,8 га.+ 9 802,8 га.= 72 140,4 га.</w:t>
      </w:r>
    </w:p>
    <w:bookmarkEnd w:id="246"/>
    <w:bookmarkStart w:name="z31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72 140,4 га. – 35 440га.= 36 700,4 га.</w:t>
      </w:r>
    </w:p>
    <w:bookmarkEnd w:id="247"/>
    <w:bookmarkStart w:name="z32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Баксай –</w:t>
      </w:r>
    </w:p>
    <w:bookmarkEnd w:id="248"/>
    <w:bookmarkStart w:name="z32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35 440 гектар дополнительно требуется 36 700,4 га пастбищ.</w:t>
      </w:r>
    </w:p>
    <w:bookmarkEnd w:id="249"/>
    <w:bookmarkStart w:name="z32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Баксайского сельского округа составляет: крупного рогатого скота 959 головы,мелкого скота 4 282 голов, 757 голов лошадей, 603 голов верблюдов.</w:t>
      </w:r>
    </w:p>
    <w:bookmarkEnd w:id="250"/>
    <w:bookmarkStart w:name="z32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74 277,8 га, дополнительно есть 10 053,8 га пастбищ.</w:t>
      </w:r>
    </w:p>
    <w:bookmarkEnd w:id="251"/>
    <w:bookmarkStart w:name="z32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52"/>
    <w:bookmarkStart w:name="z32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–959 гол.*18 га./гол.= 17 262 га.</w:t>
      </w:r>
    </w:p>
    <w:bookmarkEnd w:id="253"/>
    <w:bookmarkStart w:name="z32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–4 282 гол.*3,6 га./гол.= 15 415,2 га.</w:t>
      </w:r>
    </w:p>
    <w:bookmarkEnd w:id="254"/>
    <w:bookmarkStart w:name="z32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757 гол.*21,6 га./гол.= 16 351,2 га.</w:t>
      </w:r>
    </w:p>
    <w:bookmarkEnd w:id="255"/>
    <w:bookmarkStart w:name="z32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603 гол.*25,2 га./гол.= 15 195,6 га.</w:t>
      </w:r>
    </w:p>
    <w:bookmarkEnd w:id="256"/>
    <w:bookmarkStart w:name="z32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17 262 га.+ 15 415,2 га.+ 16 351,2 га.+ 15 195,6 га.=64 224 га.</w:t>
      </w:r>
    </w:p>
    <w:bookmarkEnd w:id="257"/>
    <w:bookmarkStart w:name="z33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64 224 -74 277,8= -10 053,8 га.</w:t>
      </w:r>
    </w:p>
    <w:bookmarkEnd w:id="258"/>
    <w:bookmarkStart w:name="z33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Баксайского сельского округа, составляет 74 277,8 га.</w:t>
      </w:r>
    </w:p>
    <w:bookmarkEnd w:id="259"/>
    <w:bookmarkStart w:name="z33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Баксайского сельского округа имеется 1 (один) скотомогильник.</w:t>
      </w:r>
    </w:p>
    <w:bookmarkEnd w:id="260"/>
    <w:bookmarkStart w:name="z33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Баксайского сельского округа не имеются аридные пастбища. В Баксайском сельском округе сервитуты для прогона скота не установлены.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</w:t>
      </w:r>
    </w:p>
    <w:bookmarkEnd w:id="261"/>
    <w:bookmarkStart w:name="z33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Баксайском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Баксайскому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9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Баксайскогосельского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63"/>
    <w:bookmarkStart w:name="z34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55626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Баксайского сельского округа</w:t>
      </w:r>
    </w:p>
    <w:bookmarkEnd w:id="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–2 184 голов мелкого скота – 4 728 голов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Лошадей- 278 голов Верблюдов –389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72 140,4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-36 700,4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959 голов мелкого скота – 4 282 голов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757 голов Верблюдов – 603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74 277,8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-10 053,8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Баксайскому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50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Баксайского сельского округа</w:t>
      </w:r>
    </w:p>
    <w:bookmarkEnd w:id="269"/>
    <w:bookmarkStart w:name="z35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61976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66802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Баксайскому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5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72"/>
    <w:bookmarkStart w:name="z35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6997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64897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Баксайскому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4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75"/>
    <w:bookmarkStart w:name="z36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76"/>
    <w:bookmarkStart w:name="z36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Баксайского сельского округа проходят обводнительные каналы "Аксай" протяженностью 50 км и "Нарын" протяженностью 36 км, а также "Баксай" протяженностью 80 км. Баксайский сельский округ</w:t>
      </w:r>
    </w:p>
    <w:bookmarkEnd w:id="277"/>
    <w:bookmarkStart w:name="z36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5969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3660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Баксайскому сельскому округу на 2023-2024 годы</w:t>
            </w:r>
          </w:p>
        </w:tc>
      </w:tr>
    </w:tbl>
    <w:bookmarkStart w:name="z373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80"/>
    <w:bookmarkStart w:name="z37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2898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4041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Баксайскому сельскому округу на 2023-2024 годы</w:t>
            </w:r>
          </w:p>
        </w:tc>
      </w:tr>
    </w:tbl>
    <w:bookmarkStart w:name="z380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Баксайском сельском округе</w:t>
      </w:r>
    </w:p>
    <w:bookmarkEnd w:id="283"/>
    <w:bookmarkStart w:name="z38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2898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3279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Баксайскому сельскому округу на 2023-2024 годы</w:t>
            </w:r>
          </w:p>
        </w:tc>
      </w:tr>
    </w:tbl>
    <w:bookmarkStart w:name="z387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391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Бейбарыскому сельскому округу на 2023-2024 годы</w:t>
      </w:r>
    </w:p>
    <w:bookmarkEnd w:id="287"/>
    <w:bookmarkStart w:name="z39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Бейбарыскому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288"/>
    <w:bookmarkStart w:name="z39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89"/>
    <w:bookmarkStart w:name="z39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90"/>
    <w:bookmarkStart w:name="z39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Бейбарыского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1"/>
    <w:bookmarkStart w:name="z39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2"/>
    <w:bookmarkStart w:name="z39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3"/>
    <w:bookmarkStart w:name="z39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4"/>
    <w:bookmarkStart w:name="z39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5"/>
    <w:bookmarkStart w:name="z40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6"/>
    <w:bookmarkStart w:name="z40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97"/>
    <w:bookmarkStart w:name="z40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98"/>
    <w:bookmarkStart w:name="z40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Бейбарыского сельского округа 48 300 га, из них земли населенных пунктов –1 134 га, земли запаса- 10 580 га.</w:t>
      </w:r>
    </w:p>
    <w:bookmarkEnd w:id="299"/>
    <w:bookmarkStart w:name="z40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Бейбарыском сельском округе существует 3 населенных пунктов.</w:t>
      </w:r>
    </w:p>
    <w:bookmarkEnd w:id="300"/>
    <w:bookmarkStart w:name="z40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301"/>
    <w:bookmarkStart w:name="z40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25,2оС. Абсолютный максимум температур, зафиксированный в июле и в августе - + 45,0оС.</w:t>
      </w:r>
    </w:p>
    <w:bookmarkEnd w:id="302"/>
    <w:bookmarkStart w:name="z40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303"/>
    <w:bookmarkStart w:name="z40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304"/>
    <w:bookmarkStart w:name="z40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305"/>
    <w:bookmarkStart w:name="z41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306"/>
    <w:bookmarkStart w:name="z41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лебеди. По западинам равнины, долинам рек на лугово-болотных почвах растительность представлена тростниковыми, пырейно-полынными ажрековыми, клубне камышовыми типами.</w:t>
      </w:r>
    </w:p>
    <w:bookmarkEnd w:id="307"/>
    <w:bookmarkStart w:name="z41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308"/>
    <w:bookmarkStart w:name="z41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309"/>
    <w:bookmarkStart w:name="z41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лиманно-аллювиально-луговые, лугово- болотные).</w:t>
      </w:r>
    </w:p>
    <w:bookmarkEnd w:id="310"/>
    <w:bookmarkStart w:name="z41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311"/>
    <w:bookmarkStart w:name="z41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Бейбарыском сельском округе насчитывается (личное подворье) крупного рогатого скота 382 голов, мелкого скота 813 голов, 120головлошадей, 41 верблюдов.</w:t>
      </w:r>
    </w:p>
    <w:bookmarkEnd w:id="312"/>
    <w:bookmarkStart w:name="z41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12 674 га. пастбищ.</w:t>
      </w:r>
    </w:p>
    <w:bookmarkEnd w:id="313"/>
    <w:bookmarkStart w:name="z41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14"/>
    <w:bookmarkStart w:name="z41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382 гол * 18га./гол.= 6 876 га.</w:t>
      </w:r>
    </w:p>
    <w:bookmarkEnd w:id="315"/>
    <w:bookmarkStart w:name="z42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813 бас * 3,6га./гол.= 2 926,8 га. Для лошадей – 120 бас * 21,6га./гол.= 2 592 га.</w:t>
      </w:r>
    </w:p>
    <w:bookmarkEnd w:id="316"/>
    <w:bookmarkStart w:name="z42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41 бас * 25,2 га./гол.= 1 033,2 га.</w:t>
      </w:r>
    </w:p>
    <w:bookmarkEnd w:id="317"/>
    <w:bookmarkStart w:name="z42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6 876 га.+ 2 926,8га.+ 2 592га.+ 1 033,2га.=13 428 га.</w:t>
      </w:r>
    </w:p>
    <w:bookmarkEnd w:id="318"/>
    <w:bookmarkStart w:name="z42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13 428 га. – 754 га.=12 674 га.</w:t>
      </w:r>
    </w:p>
    <w:bookmarkEnd w:id="319"/>
    <w:bookmarkStart w:name="z42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Бейбарыс, Талдыкуль, Аккайын – 754 гектар дополнительно требуется 12 674 га пастбищ.</w:t>
      </w:r>
    </w:p>
    <w:bookmarkEnd w:id="320"/>
    <w:bookmarkStart w:name="z42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Бейбарысского сельского округа составляет: крупного рогатого скота 323 головы, мелкого скота 282 голов, 230 голова лошадей, 164 голов верблюдов.</w:t>
      </w:r>
    </w:p>
    <w:bookmarkEnd w:id="321"/>
    <w:bookmarkStart w:name="z42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9 107,1 га дополнительно требуется 6 822,9 га пастбищ.</w:t>
      </w:r>
    </w:p>
    <w:bookmarkEnd w:id="322"/>
    <w:bookmarkStart w:name="z42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23"/>
    <w:bookmarkStart w:name="z42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–323 гол.*18га./гол.= 5 814 га.</w:t>
      </w:r>
    </w:p>
    <w:bookmarkEnd w:id="324"/>
    <w:bookmarkStart w:name="z42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–282 гол.*3,6га./гол.= 1 015,2 га.</w:t>
      </w:r>
    </w:p>
    <w:bookmarkEnd w:id="325"/>
    <w:bookmarkStart w:name="z43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230 гол.*21,6га./гол.= 4 968 га.</w:t>
      </w:r>
    </w:p>
    <w:bookmarkEnd w:id="326"/>
    <w:bookmarkStart w:name="z43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164 гол.*25,2 га./гол.= 4132,8 га.</w:t>
      </w:r>
    </w:p>
    <w:bookmarkEnd w:id="327"/>
    <w:bookmarkStart w:name="z43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5 814 га.+1 015,2га.+4 968га.+4132,8 га.=15 930 га.</w:t>
      </w:r>
    </w:p>
    <w:bookmarkEnd w:id="328"/>
    <w:bookmarkStart w:name="z43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15 930-9 107,1= 6 822,9 га.</w:t>
      </w:r>
    </w:p>
    <w:bookmarkEnd w:id="329"/>
    <w:bookmarkStart w:name="z43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Бейбарыского сельского округа, составляет 9 107,1 га.</w:t>
      </w:r>
    </w:p>
    <w:bookmarkEnd w:id="330"/>
    <w:bookmarkStart w:name="z43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Бейбарыского сельского округа имеется 1(один) скотомогильник.</w:t>
      </w:r>
    </w:p>
    <w:bookmarkEnd w:id="331"/>
    <w:bookmarkStart w:name="z43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Бейбарыского сельского округа не имеются аридные пастбища. В Бейбарыском сельском округе сервитуты для прогона скота не установлены.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Бейбарысском сельском округе, не обеспеченных пастбищами в пределах села перемещается на отгонные пастбищ 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Бейбарыском сельскому округу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443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Бейбарысского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33"/>
    <w:bookmarkStart w:name="z44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4508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Бейбарысского сельского округа</w:t>
      </w:r>
    </w:p>
    <w:bookmarkEnd w:id="3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- 382 голов мелкого скота – 813 голов Лошадей- 120голов Верблюдов –41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-12 674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323 голов мелкого скота - 282 голов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230 голов Верблюдов – 164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9 107,1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-6 822,9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Бейбарыскому сельскому округу на 2023-2024 годы</w:t>
            </w:r>
          </w:p>
        </w:tc>
      </w:tr>
    </w:tbl>
    <w:bookmarkStart w:name="z453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Бейбарыского сельского округа</w:t>
      </w:r>
    </w:p>
    <w:bookmarkEnd w:id="338"/>
    <w:bookmarkStart w:name="z45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61214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62738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Бейбарыскому сельскому округу на 2023-2024 годы</w:t>
            </w:r>
          </w:p>
        </w:tc>
      </w:tr>
    </w:tbl>
    <w:bookmarkStart w:name="z460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41"/>
    <w:bookmarkStart w:name="z46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54864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6921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Бейбарыском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468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4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Бейбарыского сельского округа протекает обводнительный канал "Сары-Озек" протяженностью 30 километров и "Курсай" протяженностью 5 километров. Бейбарыский сельский округ</w:t>
      </w:r>
    </w:p>
    <w:bookmarkEnd w:id="345"/>
    <w:bookmarkStart w:name="z4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59182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65659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Бейбарыском сельскому округу на 2023-2024 годы</w:t>
            </w:r>
          </w:p>
        </w:tc>
      </w:tr>
    </w:tbl>
    <w:bookmarkStart w:name="z477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48"/>
    <w:bookmarkStart w:name="z47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5143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Бейбарыскому сельскому округу на 2023-2024 годы</w:t>
            </w:r>
          </w:p>
        </w:tc>
      </w:tr>
    </w:tbl>
    <w:bookmarkStart w:name="z484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Бейбарысском сельском округе</w:t>
      </w:r>
    </w:p>
    <w:bookmarkEnd w:id="351"/>
    <w:bookmarkStart w:name="z48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5143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Бейбарыскому сельскому округу на 2023-2024 годы</w:t>
            </w:r>
          </w:p>
        </w:tc>
      </w:tr>
    </w:tbl>
    <w:bookmarkStart w:name="z491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Бейбарыский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495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Есболскому сельскому округу на 2023-2024 годы</w:t>
      </w:r>
    </w:p>
    <w:bookmarkEnd w:id="355"/>
    <w:bookmarkStart w:name="z49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Есболскому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356"/>
    <w:bookmarkStart w:name="z49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57"/>
    <w:bookmarkStart w:name="z49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58"/>
    <w:bookmarkStart w:name="z49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Есболского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59"/>
    <w:bookmarkStart w:name="z50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0"/>
    <w:bookmarkStart w:name="z50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1"/>
    <w:bookmarkStart w:name="z50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2"/>
    <w:bookmarkStart w:name="z50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3"/>
    <w:bookmarkStart w:name="z50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4"/>
    <w:bookmarkStart w:name="z50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65"/>
    <w:bookmarkStart w:name="z50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66"/>
    <w:bookmarkStart w:name="z50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Есболского сельского округа 398744 га, из них земли населенных пунктов – 8 091 га, земли запаса - 307 011га.</w:t>
      </w:r>
    </w:p>
    <w:bookmarkEnd w:id="367"/>
    <w:bookmarkStart w:name="z50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Есболском сельском округе существует 3 населенных пунктов.</w:t>
      </w:r>
    </w:p>
    <w:bookmarkEnd w:id="368"/>
    <w:bookmarkStart w:name="z50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369"/>
    <w:bookmarkStart w:name="z51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25,2о. Абсолютный максимум температур, зафиксированный в июле и в августе - + 45о.</w:t>
      </w:r>
    </w:p>
    <w:bookmarkEnd w:id="370"/>
    <w:bookmarkStart w:name="z51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371"/>
    <w:bookmarkStart w:name="z51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372"/>
    <w:bookmarkStart w:name="z51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373"/>
    <w:bookmarkStart w:name="z51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374"/>
    <w:bookmarkStart w:name="z51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375"/>
    <w:bookmarkStart w:name="z51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376"/>
    <w:bookmarkStart w:name="z51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377"/>
    <w:bookmarkStart w:name="z51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лиманно-аплювиально-луговые и лугово- болотные).</w:t>
      </w:r>
    </w:p>
    <w:bookmarkEnd w:id="378"/>
    <w:bookmarkStart w:name="z51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379"/>
    <w:bookmarkStart w:name="z52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1июля 2022 года в Есболском сельском округе насчитывается (личное подворье) крупного рогатого скота 1 505 голов, мелкого скота 4 600 голов, 368 голов лошадей, 214 верблюдов.</w:t>
      </w:r>
    </w:p>
    <w:bookmarkEnd w:id="380"/>
    <w:bookmarkStart w:name="z52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49 071,6 га. пастбищ.</w:t>
      </w:r>
    </w:p>
    <w:bookmarkEnd w:id="381"/>
    <w:bookmarkStart w:name="z52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82"/>
    <w:bookmarkStart w:name="z52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1 505 гол.* 18га./гол.= 27 090 га.</w:t>
      </w:r>
    </w:p>
    <w:bookmarkEnd w:id="383"/>
    <w:bookmarkStart w:name="z52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4 600 гол.* 3,6га./гол.= 16 560 га.</w:t>
      </w:r>
    </w:p>
    <w:bookmarkEnd w:id="384"/>
    <w:bookmarkStart w:name="z52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368 гол.* 21,6га./гол.= 7 948,8 га.</w:t>
      </w:r>
    </w:p>
    <w:bookmarkEnd w:id="385"/>
    <w:bookmarkStart w:name="z52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214 гол.* 25,2 га./гол.= 5 392,8 га.</w:t>
      </w:r>
    </w:p>
    <w:bookmarkEnd w:id="386"/>
    <w:bookmarkStart w:name="z52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27 090га.+ 16 560 га.+ 7 948,8 га.+ 5 392,8 га.=56 991,6 га.</w:t>
      </w:r>
    </w:p>
    <w:bookmarkEnd w:id="387"/>
    <w:bookmarkStart w:name="z52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56 991,6 га. – 7 920га.= 49 071,6 га.</w:t>
      </w:r>
    </w:p>
    <w:bookmarkEnd w:id="388"/>
    <w:bookmarkStart w:name="z52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Ортакшыл, Есбол, Енбекшил – 7 920 гектар дополнительно требуется 49 071,6 га пастбищ.</w:t>
      </w:r>
    </w:p>
    <w:bookmarkEnd w:id="389"/>
    <w:bookmarkStart w:name="z53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Есболского сельского округа составляет: крупного рогатого скота 762 головы,мелкого скота 1 841 голов, 574 голова лошадей, 200 голов верблюдов.</w:t>
      </w:r>
    </w:p>
    <w:bookmarkEnd w:id="390"/>
    <w:bookmarkStart w:name="z53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47 003 га дополнительно требуется 9 221 га пастбищ.</w:t>
      </w:r>
    </w:p>
    <w:bookmarkEnd w:id="391"/>
    <w:bookmarkStart w:name="z53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92"/>
    <w:bookmarkStart w:name="z53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–762 гол.*18га./гол.= 13 716 га.</w:t>
      </w:r>
    </w:p>
    <w:bookmarkEnd w:id="393"/>
    <w:bookmarkStart w:name="z53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–1 841 гол.*3,6га./гол.= 6 627,6 га.</w:t>
      </w:r>
    </w:p>
    <w:bookmarkEnd w:id="394"/>
    <w:bookmarkStart w:name="z53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574 гол.*21,6га./гол.= 12 398,4 га.</w:t>
      </w:r>
    </w:p>
    <w:bookmarkEnd w:id="395"/>
    <w:bookmarkStart w:name="z53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200 гол.*25,2 га./гол.= 5 040 га.</w:t>
      </w:r>
    </w:p>
    <w:bookmarkEnd w:id="396"/>
    <w:bookmarkStart w:name="z53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13 716 га.+6 627,6 га.+12 398,4 га.+5 040 га.= 37 782 га.</w:t>
      </w:r>
    </w:p>
    <w:bookmarkEnd w:id="397"/>
    <w:bookmarkStart w:name="z53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37 782–47 003= -9 221 га.</w:t>
      </w:r>
    </w:p>
    <w:bookmarkEnd w:id="398"/>
    <w:bookmarkStart w:name="z53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Есболского сельского округа, составляет 47 003 га.</w:t>
      </w:r>
    </w:p>
    <w:bookmarkEnd w:id="399"/>
    <w:bookmarkStart w:name="z54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Есболского сельского округа имеется 1(один) скотомогильник. На территории Есболского сельского округа не имеются аридные пастбища.</w:t>
      </w:r>
    </w:p>
    <w:bookmarkEnd w:id="400"/>
    <w:bookmarkStart w:name="z54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Есболском сельском округе сервитуты для прогона скота не установлены.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</w:t>
      </w:r>
    </w:p>
    <w:bookmarkEnd w:id="401"/>
    <w:bookmarkStart w:name="z54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Есболском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47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Есболского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3"/>
    <w:bookmarkStart w:name="z54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68834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Есболского сельского округа</w:t>
      </w:r>
    </w:p>
    <w:bookmarkEnd w:id="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–1369 голов мелкого скота – 4078 голов Лошадей-224 голов Верблюдов –78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-49 071,6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1048 голов мелкого скота - 2078 голов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810 голов Верблюдов – 245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47 003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57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Схема пастбище оборотов, приемлемая для Есболского сельского округа</w:t>
      </w:r>
    </w:p>
    <w:bookmarkEnd w:id="408"/>
    <w:bookmarkStart w:name="z55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200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65786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64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1"/>
    <w:bookmarkStart w:name="z56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6654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67691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Есболскому сельскому округу на 2023-2024 годы</w:t>
            </w:r>
          </w:p>
        </w:tc>
      </w:tr>
    </w:tbl>
    <w:bookmarkStart w:name="z571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14"/>
    <w:bookmarkStart w:name="z572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Есболского сельского округа протекает обводнительный канал "Ай-Сары" протяженностью 34 километров и "Тере-Озек" протяженностью 32 километров. Есболский сельский округ</w:t>
      </w:r>
    </w:p>
    <w:bookmarkEnd w:id="415"/>
    <w:bookmarkStart w:name="z57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6286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69088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79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18"/>
    <w:bookmarkStart w:name="z58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2644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86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Есболском сельском округе</w:t>
      </w:r>
    </w:p>
    <w:bookmarkEnd w:id="421"/>
    <w:bookmarkStart w:name="z58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6962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Есболскому сельскому округу на 2023-2024 годы</w:t>
            </w:r>
          </w:p>
        </w:tc>
      </w:tr>
    </w:tbl>
    <w:bookmarkStart w:name="z59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весеннй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597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Жалгансайскому сельскому округу на 2021-2022 годы</w:t>
      </w:r>
    </w:p>
    <w:bookmarkEnd w:id="425"/>
    <w:bookmarkStart w:name="z59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Жалгансайскому сельскому округу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426"/>
    <w:bookmarkStart w:name="z59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27"/>
    <w:bookmarkStart w:name="z60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28"/>
    <w:bookmarkStart w:name="z60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Жалгансайского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29"/>
    <w:bookmarkStart w:name="z60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0"/>
    <w:bookmarkStart w:name="z60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1"/>
    <w:bookmarkStart w:name="z60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2"/>
    <w:bookmarkStart w:name="z60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3"/>
    <w:bookmarkStart w:name="z60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4"/>
    <w:bookmarkStart w:name="z60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35"/>
    <w:bookmarkStart w:name="z60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436"/>
    <w:bookmarkStart w:name="z60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Жалгансайскогосельского округа 13300 га, из них земли населенных пунктов – 1 650 га, земли запаса- 3 289 га.</w:t>
      </w:r>
    </w:p>
    <w:bookmarkEnd w:id="437"/>
    <w:bookmarkStart w:name="z61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Жалгансайском сельском округе существует 1 населенных пунктов.</w:t>
      </w:r>
    </w:p>
    <w:bookmarkEnd w:id="438"/>
    <w:bookmarkStart w:name="z61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439"/>
    <w:bookmarkStart w:name="z61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25,2оС. Абсолютный максимум температур, зафиксированный в июле и в августе - + 45,0оС.</w:t>
      </w:r>
    </w:p>
    <w:bookmarkEnd w:id="440"/>
    <w:bookmarkStart w:name="z61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441"/>
    <w:bookmarkStart w:name="z61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442"/>
    <w:bookmarkStart w:name="z61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443"/>
    <w:bookmarkStart w:name="z61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444"/>
    <w:bookmarkStart w:name="z61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445"/>
    <w:bookmarkStart w:name="z61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446"/>
    <w:bookmarkStart w:name="z61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447"/>
    <w:bookmarkStart w:name="z62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лиманно-аллювиально-луговые, лугово- болотные).</w:t>
      </w:r>
    </w:p>
    <w:bookmarkEnd w:id="448"/>
    <w:bookmarkStart w:name="z62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449"/>
    <w:bookmarkStart w:name="z62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Жалгансайском сельском округе насчитывается (личное подворье) крупного рогатого скота 629 голов, мелкого скота 1 129 голов, 117 голов</w:t>
      </w:r>
    </w:p>
    <w:bookmarkEnd w:id="450"/>
    <w:bookmarkStart w:name="z62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лошадей, 4 верблюдов.</w:t>
      </w:r>
    </w:p>
    <w:bookmarkEnd w:id="451"/>
    <w:bookmarkStart w:name="z62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11 509,8 га. пастбищ.</w:t>
      </w:r>
    </w:p>
    <w:bookmarkEnd w:id="452"/>
    <w:bookmarkStart w:name="z62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53"/>
    <w:bookmarkStart w:name="z62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629 гол.* 18га./гол.= 11 322га.</w:t>
      </w:r>
    </w:p>
    <w:bookmarkEnd w:id="454"/>
    <w:bookmarkStart w:name="z62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1 129 гол.* 3,6га./гол.= 4 064,4 га.</w:t>
      </w:r>
    </w:p>
    <w:bookmarkEnd w:id="455"/>
    <w:bookmarkStart w:name="z62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117 гол.* 21,6га./гол.= 2 527,2 га.</w:t>
      </w:r>
    </w:p>
    <w:bookmarkEnd w:id="456"/>
    <w:bookmarkStart w:name="z62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4 гол.* 25,2 га./гол.= 100,8 га.</w:t>
      </w:r>
    </w:p>
    <w:bookmarkEnd w:id="457"/>
    <w:bookmarkStart w:name="z63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11 322 га.+ 4 064,4 га.+ 2 527,2 га.+ 100,8 га.=18 014,8 га.</w:t>
      </w:r>
    </w:p>
    <w:bookmarkEnd w:id="458"/>
    <w:bookmarkStart w:name="z63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18 014,8 га. – 1456га.= 16 535,8 га.</w:t>
      </w:r>
    </w:p>
    <w:bookmarkEnd w:id="459"/>
    <w:bookmarkStart w:name="z63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Жалгансай – 1479 гектар дополнительно требуется 16 535,8 га пастбищ.</w:t>
      </w:r>
    </w:p>
    <w:bookmarkEnd w:id="460"/>
    <w:bookmarkStart w:name="z63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Жалгансайского сельского округа составляет: крупного рогатого скота 168 головы, мелкого скота 297 голов, 262 голова лошадей, 21 голов верблюдов.</w:t>
      </w:r>
    </w:p>
    <w:bookmarkEnd w:id="461"/>
    <w:bookmarkStart w:name="z63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5666 га дополнительно требуется 4 968,6 га пастбищ.</w:t>
      </w:r>
    </w:p>
    <w:bookmarkEnd w:id="462"/>
    <w:bookmarkStart w:name="z63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63"/>
    <w:bookmarkStart w:name="z63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–168 гол.*18га./гол.= 3 024 га.</w:t>
      </w:r>
    </w:p>
    <w:bookmarkEnd w:id="464"/>
    <w:bookmarkStart w:name="z63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–297 гол.*3,6га./гол.= 1 069,2 га.</w:t>
      </w:r>
    </w:p>
    <w:bookmarkEnd w:id="465"/>
    <w:bookmarkStart w:name="z63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262 гол.*21,6га./гол.= 5 956 га.</w:t>
      </w:r>
    </w:p>
    <w:bookmarkEnd w:id="466"/>
    <w:bookmarkStart w:name="z63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 гол.*25,2 га./гол.= 529,2 га.</w:t>
      </w:r>
    </w:p>
    <w:bookmarkEnd w:id="467"/>
    <w:bookmarkStart w:name="z64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3 024 га.+1069,2 га.+3 132 га.+529,2 га.=7 754,4 га.</w:t>
      </w:r>
    </w:p>
    <w:bookmarkEnd w:id="468"/>
    <w:bookmarkStart w:name="z64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10 578,5-5610=4 968,6 га.</w:t>
      </w:r>
    </w:p>
    <w:bookmarkEnd w:id="469"/>
    <w:bookmarkStart w:name="z64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Жалгансайского сельского округа, составляет 5666 га.</w:t>
      </w:r>
    </w:p>
    <w:bookmarkEnd w:id="470"/>
    <w:bookmarkStart w:name="z64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Жалгансайского сельского округа имеется 1(один) скотомогильник.</w:t>
      </w:r>
    </w:p>
    <w:bookmarkEnd w:id="471"/>
    <w:bookmarkStart w:name="z64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Жалгансайского сельского округа не имеются аридные пастбища.</w:t>
      </w:r>
    </w:p>
    <w:bookmarkEnd w:id="472"/>
    <w:bookmarkStart w:name="z64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Жалгансайском сельском округе сервитуты для прогона скота не установлены.</w:t>
      </w:r>
    </w:p>
    <w:bookmarkEnd w:id="473"/>
    <w:bookmarkStart w:name="z64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Жалгансайском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52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Жалгансайского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75"/>
    <w:bookmarkStart w:name="z65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54737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Жалгансайского сельского округа</w:t>
      </w:r>
    </w:p>
    <w:bookmarkEnd w:id="4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- 629голов мелкого скота – 1 129голов Лошадей-117 голов Верблюдов –4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18 014,8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-16 535,8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168 голов мелкого скота - 297 голов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145 голов Верблюдов – 21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10 578,6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-4 968,6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2023- 2024 годы</w:t>
            </w:r>
          </w:p>
        </w:tc>
      </w:tr>
    </w:tbl>
    <w:bookmarkStart w:name="z662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Жалгансайского сельского округа</w:t>
      </w:r>
    </w:p>
    <w:bookmarkEnd w:id="480"/>
    <w:bookmarkStart w:name="z66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58166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64389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2023-2024 годы</w:t>
            </w:r>
          </w:p>
        </w:tc>
      </w:tr>
    </w:tbl>
    <w:bookmarkStart w:name="z669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</w:t>
      </w:r>
    </w:p>
    <w:bookmarkEnd w:id="483"/>
    <w:bookmarkStart w:name="z67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6962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2022-2023 годы</w:t>
            </w:r>
          </w:p>
        </w:tc>
      </w:tr>
    </w:tbl>
    <w:bookmarkStart w:name="z676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86"/>
    <w:bookmarkStart w:name="z67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87"/>
    <w:bookmarkStart w:name="z678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Жалгансайского сельского округа протекает обводнительный канал "Баксай" протяженностью 13 километров. Жалгансайский сельский округ</w:t>
      </w:r>
    </w:p>
    <w:bookmarkEnd w:id="488"/>
    <w:bookmarkStart w:name="z67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67056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65786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ихиспользованию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2023-2024 годы</w:t>
            </w:r>
          </w:p>
        </w:tc>
      </w:tr>
    </w:tbl>
    <w:bookmarkStart w:name="z685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91"/>
    <w:bookmarkStart w:name="z68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3"/>
    <w:p>
      <w:pPr>
        <w:spacing w:after="0"/>
        <w:ind w:left="0"/>
        <w:jc w:val="both"/>
      </w:pPr>
      <w:r>
        <w:drawing>
          <wp:inline distT="0" distB="0" distL="0" distR="0">
            <wp:extent cx="77597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2023-2024 годы</w:t>
            </w:r>
          </w:p>
        </w:tc>
      </w:tr>
    </w:tbl>
    <w:bookmarkStart w:name="z692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Жалгансайском сельском округе</w:t>
      </w:r>
    </w:p>
    <w:bookmarkEnd w:id="494"/>
    <w:bookmarkStart w:name="z69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5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77597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Жалгансайскому сельскому 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Жалгансайский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 от 30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мая 2023 года № 27</w:t>
            </w:r>
          </w:p>
        </w:tc>
      </w:tr>
    </w:tbl>
    <w:bookmarkStart w:name="z703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Махамбетскому сельскому округу на 2023-2024 годы</w:t>
      </w:r>
    </w:p>
    <w:bookmarkEnd w:id="497"/>
    <w:bookmarkStart w:name="z70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Махамбетскому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498"/>
    <w:bookmarkStart w:name="z70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99"/>
    <w:bookmarkStart w:name="z70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00"/>
    <w:bookmarkStart w:name="z70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Махамбетского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1"/>
    <w:bookmarkStart w:name="z70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2"/>
    <w:bookmarkStart w:name="z70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3"/>
    <w:bookmarkStart w:name="z71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4"/>
    <w:bookmarkStart w:name="z71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5"/>
    <w:bookmarkStart w:name="z71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06"/>
    <w:bookmarkStart w:name="z71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07"/>
    <w:bookmarkStart w:name="z71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508"/>
    <w:bookmarkStart w:name="z71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Махамбетскогосельского округа 64949 га, из них земли населенных пунктов – 5 270 га, земли запаса- 39768 га.</w:t>
      </w:r>
    </w:p>
    <w:bookmarkEnd w:id="509"/>
    <w:bookmarkStart w:name="z71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Махамбетском сельском округе существует 2 населенных пунктов.</w:t>
      </w:r>
    </w:p>
    <w:bookmarkEnd w:id="510"/>
    <w:bookmarkStart w:name="z71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511"/>
    <w:bookmarkStart w:name="z71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25,2оС. Абсолютный максимум температур, зафиксированный в июле и в августе - + 45,0оС.</w:t>
      </w:r>
    </w:p>
    <w:bookmarkEnd w:id="512"/>
    <w:bookmarkStart w:name="z71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513"/>
    <w:bookmarkStart w:name="z72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территории.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514"/>
    <w:bookmarkStart w:name="z72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515"/>
    <w:bookmarkStart w:name="z72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516"/>
    <w:bookmarkStart w:name="z72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517"/>
    <w:bookmarkStart w:name="z72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518"/>
    <w:bookmarkStart w:name="z72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519"/>
    <w:bookmarkStart w:name="z72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лиманно-аллювиально-луговые, лугово- болотные).</w:t>
      </w:r>
    </w:p>
    <w:bookmarkEnd w:id="520"/>
    <w:bookmarkStart w:name="z72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521"/>
    <w:bookmarkStart w:name="z72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Махамбетском сельском округе насчитывается (личное подворье) крупного рогатого скота 1 409 голов, мелкого скота 5 219 голов,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голов лошадей, 102 верблюдов.</w:t>
      </w:r>
    </w:p>
    <w:bookmarkEnd w:id="522"/>
    <w:bookmarkStart w:name="z73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45 079,2 га. пастбищ.</w:t>
      </w:r>
    </w:p>
    <w:bookmarkEnd w:id="523"/>
    <w:bookmarkStart w:name="z73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24"/>
    <w:bookmarkStart w:name="z73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1 409 гол.* 18га./гол.= 25 362га.</w:t>
      </w:r>
    </w:p>
    <w:bookmarkEnd w:id="525"/>
    <w:bookmarkStart w:name="z73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5 219 гол.* 3,6га./гол.= 18 788,4 га.</w:t>
      </w:r>
    </w:p>
    <w:bookmarkEnd w:id="526"/>
    <w:bookmarkStart w:name="z73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124 гол.* 21,6га./гол.= 2 678,4 га.</w:t>
      </w:r>
    </w:p>
    <w:bookmarkEnd w:id="527"/>
    <w:bookmarkStart w:name="z73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–102 гол.* 25,2 га./гол.= 2 570,4 га.</w:t>
      </w:r>
    </w:p>
    <w:bookmarkEnd w:id="528"/>
    <w:bookmarkStart w:name="z73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25 362 га.+ 18 788,4 га.+ 2 678,4 га.+ 2 570,4 га.=49 399,2 га.</w:t>
      </w:r>
    </w:p>
    <w:bookmarkEnd w:id="529"/>
    <w:bookmarkStart w:name="z73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49 399,2 га. – 4320га.=45 079,2 га.</w:t>
      </w:r>
    </w:p>
    <w:bookmarkEnd w:id="530"/>
    <w:bookmarkStart w:name="z73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Махамбет, Сарытогай –4 320гектар дополнительно требуется 45838,6 га пастбищ.</w:t>
      </w:r>
    </w:p>
    <w:bookmarkEnd w:id="531"/>
    <w:bookmarkStart w:name="z73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Махамбетского сельского округа составляет: крупного рогатого скота 1 397 головы, мелкого скота 3 230 голов, 678 голова лошадей, 229 голов верблюдов.</w:t>
      </w:r>
    </w:p>
    <w:bookmarkEnd w:id="532"/>
    <w:bookmarkStart w:name="z74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1610 га дополнительно требуется 55 579,6 га пастбищ.</w:t>
      </w:r>
    </w:p>
    <w:bookmarkEnd w:id="533"/>
    <w:bookmarkStart w:name="z74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34"/>
    <w:bookmarkStart w:name="z74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–1 397 гол.*18га./гол.= 25 146 га.</w:t>
      </w:r>
    </w:p>
    <w:bookmarkEnd w:id="535"/>
    <w:bookmarkStart w:name="z74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–3 230 гол.*3,6га./гол.= 11 628 га.</w:t>
      </w:r>
    </w:p>
    <w:bookmarkEnd w:id="536"/>
    <w:bookmarkStart w:name="z74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678 гол.*21,6га./гол.= 14 644,8 га.</w:t>
      </w:r>
    </w:p>
    <w:bookmarkEnd w:id="537"/>
    <w:bookmarkStart w:name="z74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229 гол.*25,2 га./гол.= 5 770,8 га.</w:t>
      </w:r>
    </w:p>
    <w:bookmarkEnd w:id="538"/>
    <w:bookmarkStart w:name="z74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25 146 га.+ 11 628 га + 14 644,8 га +5 770,8 га.=57 189,6 га.</w:t>
      </w:r>
    </w:p>
    <w:bookmarkEnd w:id="539"/>
    <w:bookmarkStart w:name="z74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57 189,6 -1610= 55 579,6 га.</w:t>
      </w:r>
    </w:p>
    <w:bookmarkEnd w:id="540"/>
    <w:bookmarkStart w:name="z74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Махамбетского сельского округа, составляет 1610 га.</w:t>
      </w:r>
    </w:p>
    <w:bookmarkEnd w:id="541"/>
    <w:bookmarkStart w:name="z74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Махамбетского сельского округа имеется 1(один) скотомогильник.</w:t>
      </w:r>
    </w:p>
    <w:bookmarkEnd w:id="542"/>
    <w:bookmarkStart w:name="z75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Махамбетского сельского округа не имеются аридные пастбища.</w:t>
      </w:r>
    </w:p>
    <w:bookmarkEnd w:id="543"/>
    <w:bookmarkStart w:name="z75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Махамбетском сельском округе сервитуты для прогона скота не установлены.</w:t>
      </w:r>
    </w:p>
    <w:bookmarkEnd w:id="544"/>
    <w:bookmarkStart w:name="z75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Махамбетском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57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Махамбетского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46"/>
    <w:bookmarkStart w:name="z75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7"/>
    <w:p>
      <w:pPr>
        <w:spacing w:after="0"/>
        <w:ind w:left="0"/>
        <w:jc w:val="both"/>
      </w:pPr>
      <w:r>
        <w:drawing>
          <wp:inline distT="0" distB="0" distL="0" distR="0">
            <wp:extent cx="53340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8"/>
    <w:p>
      <w:pPr>
        <w:spacing w:after="0"/>
        <w:ind w:left="0"/>
        <w:jc w:val="both"/>
      </w:pPr>
      <w:r>
        <w:drawing>
          <wp:inline distT="0" distB="0" distL="0" distR="0">
            <wp:extent cx="70358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0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Махамбетского сельского округа</w:t>
      </w:r>
    </w:p>
    <w:bookmarkEnd w:id="5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–1 409 голов мелкого скота –5 219 голов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Лошадей- 124 голов Верблюдов –102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49 399,2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-45 079,2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1 397 голов мелкого скота – 3 230 голов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–678 голов Верблюдов – 229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57 189,6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-55 579,6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68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Махамбетского сельского округа</w:t>
      </w:r>
    </w:p>
    <w:bookmarkEnd w:id="552"/>
    <w:bookmarkStart w:name="z769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64008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60960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75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55"/>
    <w:bookmarkStart w:name="z77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6"/>
    <w:p>
      <w:pPr>
        <w:spacing w:after="0"/>
        <w:ind w:left="0"/>
        <w:jc w:val="both"/>
      </w:pPr>
      <w:r>
        <w:drawing>
          <wp:inline distT="0" distB="0" distL="0" distR="0">
            <wp:extent cx="59944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2390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82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58"/>
    <w:bookmarkStart w:name="z78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59"/>
    <w:bookmarkStart w:name="z784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Махамбетского сельского округа протекает обводнительный канал "Нарын" протяженностью 3 километров. Махамбетский сельский округ</w:t>
      </w:r>
    </w:p>
    <w:bookmarkEnd w:id="560"/>
    <w:bookmarkStart w:name="z78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51054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65278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91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63"/>
    <w:bookmarkStart w:name="z79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57404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7089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bookmarkStart w:name="z798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Махамбетском сельском округе</w:t>
      </w:r>
    </w:p>
    <w:bookmarkEnd w:id="566"/>
    <w:bookmarkStart w:name="z79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57404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7851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Махамбетскому сельскому округу 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 2023 года № 27</w:t>
            </w:r>
          </w:p>
        </w:tc>
      </w:tr>
    </w:tbl>
    <w:bookmarkStart w:name="z809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Сарайчиковскому сельскому округу на 2023-2024 годы</w:t>
      </w:r>
    </w:p>
    <w:bookmarkEnd w:id="569"/>
    <w:bookmarkStart w:name="z81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Сарайчиковскому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570"/>
    <w:bookmarkStart w:name="z81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71"/>
    <w:bookmarkStart w:name="z81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72"/>
    <w:bookmarkStart w:name="z81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Сарайчковского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3"/>
    <w:bookmarkStart w:name="z81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4"/>
    <w:bookmarkStart w:name="z81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5"/>
    <w:bookmarkStart w:name="z81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6"/>
    <w:bookmarkStart w:name="z81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7"/>
    <w:bookmarkStart w:name="z81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8"/>
    <w:bookmarkStart w:name="z81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79"/>
    <w:bookmarkStart w:name="z82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580"/>
    <w:bookmarkStart w:name="z82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Сарайчиковского сельского округа 64949 га, из них земли населенных пунктов – 531 га, земли запаса- 38 446га.</w:t>
      </w:r>
    </w:p>
    <w:bookmarkEnd w:id="581"/>
    <w:bookmarkStart w:name="z82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адмистративно-территориальному делению в Сарайчиковском сельском округе существует 2 населенных пунктов.</w:t>
      </w:r>
    </w:p>
    <w:bookmarkEnd w:id="582"/>
    <w:bookmarkStart w:name="z82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крайне засушливый, с жарким летом и умеренно холодной зимой.</w:t>
      </w:r>
    </w:p>
    <w:bookmarkEnd w:id="583"/>
    <w:bookmarkStart w:name="z82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продолжительное, жаркое, солнечное. Оно длится в среднем 6 месяцев: с середины апреля до середины октября. Самый жаркий месяц июль, со средней месячной температурой воздуха 25,2о. Абсолютный максимум температур, зафиксированный в июле и в августе - + 45о.</w:t>
      </w:r>
    </w:p>
    <w:bookmarkEnd w:id="584"/>
    <w:bookmarkStart w:name="z8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относительно не продолжительная – около 3-4 месяца, с достаточно устойчивой морозной погодой, большим числом солнечных дней, частыми сильными ветрами. Самым холодным месяцем является январь.</w:t>
      </w:r>
    </w:p>
    <w:bookmarkEnd w:id="585"/>
    <w:bookmarkStart w:name="z82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вклад в формирование резко континентальных черт климата вносят циркуляционные процессы, характерные для данной территории Зимой здесь располагается периферия западного отрога Сибирского антициклона. Этим объясняется преобладание в районе ветров восточного и юго-восточного направления. В теплое время года - северо-западная периферия Иранской термической депрессии, поэтому преобладающими становятся ветры северо- западных и западных направлений.</w:t>
      </w:r>
    </w:p>
    <w:bookmarkEnd w:id="586"/>
    <w:bookmarkStart w:name="z82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пустынно – степной климатической зоне в пределах центральной части Прикаспийской низменности. Современный геоморфологический облик территории села тесным образом связан с историей геологического развития и определяется поверхностью аллювиально-морской эрозионно-аккумулятивной террасы, сформировавшейся в неогеновый период при быстром отступлении Каспийского моря, и последовавшем за этим наступлении древней дельты реки Жайык.</w:t>
      </w:r>
    </w:p>
    <w:bookmarkEnd w:id="587"/>
    <w:bookmarkStart w:name="z82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растительного покрова характерно господство ксерофильных полукустарников, которые образуют однообразный, изреженный растительный покров.</w:t>
      </w:r>
    </w:p>
    <w:bookmarkEnd w:id="588"/>
    <w:bookmarkStart w:name="z82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лугово-болотных почвах по долине р. Урал – распространена лебеда. По западинам равнины, долинам рек на лугово-болотных почвах растительность представлена тростниковыми, пырейно-полынными ажрековыми, клубнекамышовыми типами.</w:t>
      </w:r>
    </w:p>
    <w:bookmarkEnd w:id="589"/>
    <w:bookmarkStart w:name="z83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характеризуется пустынными, луговыми, болотными и лесными растениями.</w:t>
      </w:r>
    </w:p>
    <w:bookmarkEnd w:id="590"/>
    <w:bookmarkStart w:name="z83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многообразия условий почвообразования, почвенный покров на территории района отличается большим разнообразием. Пустынная зона разделяется на подзоны северной пустыни с бурыми почвами и подзону южной пустыни с серо-бурыми почвами. Почвы используются как пастбища, на поливе развито очаговое земледелие.</w:t>
      </w:r>
    </w:p>
    <w:bookmarkEnd w:id="591"/>
    <w:bookmarkStart w:name="z83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зональных почв в районе имеются значительные площади почти бесплодных солончаков и солонцов, песков и гидроморфных почв (лугово- каштановые, лугово-бурые, луговые и лиманно-аплювиально-луговые и лугово- болотные).</w:t>
      </w:r>
    </w:p>
    <w:bookmarkEnd w:id="592"/>
    <w:bookmarkStart w:name="z83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зоны используются как малопродуктивные пастбища. Гидроморфные почвы представляют собой ценные пастбища и сенокосные угодья, используются для поливного земледелия возделывания овощебахчевых культур и проса.</w:t>
      </w:r>
    </w:p>
    <w:bookmarkEnd w:id="593"/>
    <w:bookmarkStart w:name="z83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в Сарайчиковском сельском округенасчитывается (личное подворье) крупного рогатого скота 716 голов, мелкого скота 2 590 голов, 90</w:t>
      </w:r>
    </w:p>
    <w:bookmarkEnd w:id="594"/>
    <w:bookmarkStart w:name="z83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головлошадей, 6 верблюдов.</w:t>
      </w:r>
    </w:p>
    <w:bookmarkEnd w:id="595"/>
    <w:bookmarkStart w:name="z83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24 341,2 га. пастбищ.</w:t>
      </w:r>
    </w:p>
    <w:bookmarkEnd w:id="596"/>
    <w:bookmarkStart w:name="z83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97"/>
    <w:bookmarkStart w:name="z83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716 гол.* 18га./гол.= 12 888 га.</w:t>
      </w:r>
    </w:p>
    <w:bookmarkEnd w:id="598"/>
    <w:bookmarkStart w:name="z83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2 590 гол.* 3,6га./гол.= 9 324 га.</w:t>
      </w:r>
    </w:p>
    <w:bookmarkEnd w:id="599"/>
    <w:bookmarkStart w:name="z84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90 гол.* 21,6га./гол.= 1 944 га.</w:t>
      </w:r>
    </w:p>
    <w:bookmarkEnd w:id="600"/>
    <w:bookmarkStart w:name="z84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 гол.* 25,2 га./гол.= 151,2 га.</w:t>
      </w:r>
    </w:p>
    <w:bookmarkEnd w:id="601"/>
    <w:bookmarkStart w:name="z84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13 068 га.+ 9 324 га.+ 1 944 га.+ 151,2 га.= 24 487,2 га.</w:t>
      </w:r>
    </w:p>
    <w:bookmarkEnd w:id="602"/>
    <w:bookmarkStart w:name="z84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24 487,2 га. – 146 га.= 24 341,2 га.</w:t>
      </w:r>
    </w:p>
    <w:bookmarkEnd w:id="603"/>
    <w:bookmarkStart w:name="z84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Сарайчик – 146 гектар дополнительно требуется 24 341,2 га пастбищ.</w:t>
      </w:r>
    </w:p>
    <w:bookmarkEnd w:id="604"/>
    <w:bookmarkStart w:name="z84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2022 года поголовье в ТОО, крестьянских и фермерских хозяйствах Сарайчиковского сельского округа составляет: крупного рогатого скота 716 головы, мелкого скота 1 143 голов, 336 голова лошадей, 238 голов верблюдов.</w:t>
      </w:r>
    </w:p>
    <w:bookmarkEnd w:id="605"/>
    <w:bookmarkStart w:name="z84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при имеющихся пастбищных угодьях в 16 131 га дополнительно требуется 14 127 га пастбищ.</w:t>
      </w:r>
    </w:p>
    <w:bookmarkEnd w:id="606"/>
    <w:bookmarkStart w:name="z84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07"/>
    <w:bookmarkStart w:name="z84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–716 гол.*18га./гол.= 12 888 га.</w:t>
      </w:r>
    </w:p>
    <w:bookmarkEnd w:id="608"/>
    <w:bookmarkStart w:name="z84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–1 143 гол.*3,6га./гол.= 4 114,8 га.</w:t>
      </w:r>
    </w:p>
    <w:bookmarkEnd w:id="609"/>
    <w:bookmarkStart w:name="z85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336 гол.*21,6га./гол.= 7 257,6 га.</w:t>
      </w:r>
    </w:p>
    <w:bookmarkEnd w:id="610"/>
    <w:bookmarkStart w:name="z85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238 гол.*25,2 га./гол.= 5 997,6 га.</w:t>
      </w:r>
    </w:p>
    <w:bookmarkEnd w:id="611"/>
    <w:bookmarkStart w:name="z85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12 888 га.+ 4 114,8 га.+ 7 257,6 га.+ 5 997,6 га.= 30 258 га.</w:t>
      </w:r>
    </w:p>
    <w:bookmarkEnd w:id="612"/>
    <w:bookmarkStart w:name="z85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30 258 – 16 131 = 14127 га.</w:t>
      </w:r>
    </w:p>
    <w:bookmarkEnd w:id="613"/>
    <w:bookmarkStart w:name="z85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ТОО, крестьянских и фермерских хозяйств на территории Сарайчиковского сельского округа, составляет 16 131 га.</w:t>
      </w:r>
    </w:p>
    <w:bookmarkEnd w:id="614"/>
    <w:bookmarkStart w:name="z85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Сарайчиковского сельского округа имеется 1(один) скотомогильник.</w:t>
      </w:r>
    </w:p>
    <w:bookmarkEnd w:id="615"/>
    <w:bookmarkStart w:name="z85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Сарайчиковского сельского округа не имеются аридные пастбища.</w:t>
      </w:r>
    </w:p>
    <w:bookmarkEnd w:id="616"/>
    <w:bookmarkStart w:name="z85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Сарайчиковском сельском округе сервитуты для прогона скота не установлены.</w:t>
      </w:r>
    </w:p>
    <w:bookmarkEnd w:id="617"/>
    <w:bookmarkStart w:name="z85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Сарайчиковском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863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Сарайчикского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19"/>
    <w:bookmarkStart w:name="z864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44577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Сарайчиковского сельского округа</w:t>
      </w:r>
    </w:p>
    <w:bookmarkEnd w:id="6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- 726голов мелкого скота –2 590 голов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Лошадей- 90 голов Верблюдов – 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24 487,2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-24 341,2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 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716 голов мелкого скота – 1 143 голов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336 голов Верблюдов – 238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30 258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-14 127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874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Сарайчиковского сельского округа</w:t>
      </w:r>
    </w:p>
    <w:bookmarkEnd w:id="625"/>
    <w:bookmarkStart w:name="z875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50419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6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56642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881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28"/>
    <w:bookmarkStart w:name="z88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50546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3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2644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888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31"/>
    <w:bookmarkStart w:name="z889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 территории Сарайчиковского сельского округа протекает обводнительные канал "Курсай" протяженностью 27 километров. Сарайчиковский сельский округ</w:t>
      </w:r>
    </w:p>
    <w:bookmarkEnd w:id="632"/>
    <w:bookmarkStart w:name="z89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3"/>
    <w:p>
      <w:pPr>
        <w:spacing w:after="0"/>
        <w:ind w:left="0"/>
        <w:jc w:val="both"/>
      </w:pPr>
      <w:r>
        <w:drawing>
          <wp:inline distT="0" distB="0" distL="0" distR="0">
            <wp:extent cx="5524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69088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пастбищамии ихиспользованию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896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5"/>
    <w:bookmarkStart w:name="z89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46863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Сарайчиковскому сельскому округу на 2023-2024 годы</w:t>
            </w:r>
          </w:p>
        </w:tc>
      </w:tr>
    </w:tbl>
    <w:bookmarkStart w:name="z903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Сарайчиковском сельском округе</w:t>
      </w:r>
    </w:p>
    <w:bookmarkEnd w:id="638"/>
    <w:bookmarkStart w:name="z904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9"/>
    <w:p>
      <w:pPr>
        <w:spacing w:after="0"/>
        <w:ind w:left="0"/>
        <w:jc w:val="both"/>
      </w:pPr>
      <w:r>
        <w:drawing>
          <wp:inline distT="0" distB="0" distL="0" distR="0">
            <wp:extent cx="46863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5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Сарайчиковскому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910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Сарайчиковский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разовый скот с 25 августа до 24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 из отпуска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