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0ffc" w14:textId="6480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18 мая 2023 года № 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вторая графа пункта 5, глава 6 Методики, а также приложения 9, 10, 11 Методики действуют до 31 августа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Атырау".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2023 года № 925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Атырау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Атырау Атырауской области от 16.10.2025 № </w:t>
      </w:r>
      <w:r>
        <w:rPr>
          <w:rFonts w:ascii="Times New Roman"/>
          <w:b w:val="false"/>
          <w:i w:val="false"/>
          <w:color w:val="ff0000"/>
          <w:sz w:val="28"/>
        </w:rPr>
        <w:t>2232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города Атырау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руководительи или руководитель структурного подразделения/государственного органа;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E-R-1осуществляется непосредственным руководителем по форме, согласно приложению 1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_________________________________________________________________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Подпись____________________________ 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 Дата________________________________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_________________________________________________________________ 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 ____________________________________(Ф.И.О., должность оценивающего служащего с указанием государственного органа) 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Подпись____________________________ 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 Дата________________________________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