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eb79" w14:textId="678e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"Городской отдел жилищно-коммунального хозяйства и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18 мая 2023 года № 915.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"Городской отдел жилищно-коммунального хозяйства и жилищной инспекции".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Атырау № 1321 от 9 июня 2022 года "Об утверждении положения о государственном учреждении "Городской отдел жилищно-коммунального хозяйства, пассажирского транспорта и автомобильных дорог".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жилищно-коммунального хозяйства и жилищной инспекции"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контроль за исполнением настоящего постановления на курирующего заместителя акима города Атырау.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"18" мая 2023 года № 915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№ 915 от "18" мая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"Городской отдел жилищно-коммунального хозяйства и жилищной инспекции"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Атырау Атырауской области от 21.04.2026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"Городской отдел жилищно-коммунального хозяйства и жилищной инспекции" (далее – Отдел) является государственным органом, осуществляющим реализацию государственной политики, а также исполнительные и контрольные функции в сферах коммунального хозяйства, благоустройства, озеленения, жилищных отношений, содержания, эксплуатации и развития жилищного фонда, энергетики и связи, координации взаимодействия с населением, жилищной инспекции, термомодернизации, капитального ремонта многоквартирных жилых домов, уличного освещения и иных объектов инфраструктуры, а также управления жилищным фондом в пределах населҰнных пунктов.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Отдел осуществляет государственный контроль за объектами социальной инфраструктуры в сфере газоснабжения и газа в пределах населҰнных пунктов, а также государственный надзор за соблюдением требований безопасной эксплуатации опасных технических устройств в области промышленной безопасности.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государственное учреждение "Аппарат акима города Атырау" (далее – Учредитель).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соответствующей отрасли, а также органом, осуществляющим функции субъекта прав в отношении имущества Отдела, является государственное учреждение "Городской отдел финансов города Атырау".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Отдела: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"Қалалық тұрғын үй-коммуналдық шаруашылық және тұрғын үй инспекциясы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"Городской отдел жилищно-коммунального хозяйства и жилищной инспекции".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Отдела: Республика Казахстан, Атырауская область, город Атырау, проспект Азаттык, строение № 101А. Почтовый индекс – 060005.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Правовой статус Отдела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Казахстан, штампы с наименованием на казахском и русском языках, бланки установленного образца, а также счета в органах Казначейства в соответствии с законодательством Республики Казахстан, а также может иметь отличительные знаки и символику (при наличии).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вступает в гражданско-правовые отношения от своего имени.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предусмотренных законодательством Республики Казахстан, Отдел вправе выступать стороной в гражданско-правовых отношениях от имени государства.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 по вопросам своей компетенции принимает решения, оформляемые приказами руководителя Отдела и иными актами в порядке, установленном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штатная численность Отдела утверждаются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Отдела финансируется за счҰт средств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по выполнению обязанностей, являющихся его функциями. В случае если Отделу законодательными актами предоставлено право осуществлять приносящую доход деятельность, полученные доходы подлежат перечислению в государственный бюджет, если иное не предусмотрено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Отдела, его функции, права и обязанности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Отдела являются: соблюдение норм действующего законодательства Республики Казахстан; качественное и своевременное исполнение актов и поручений Президента Республики Казахстан, Правительства и иных центральных исполнительных органов, а также акима области и акимата города.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населҰнных пунктов на объектах социальной инфраструктуры Отдел осуществляет: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сфере управления многоквартирным жилищным фондом, а также в сфере газа и газоснабжения;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контроль работ в сферах городского коммунального хозяйства, благоустройства, озеленения, жилищных отношений, координации взаимодействия с населением, санитарной очистки, жилищной инспекции, термомодернизации, капитального ремонта многоквартирных жилых домов, энергетики и связи, тепло-водоснабжения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организацию и проведение государственных закупок товаров, работ и услуг в указанных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надзора за соблюдением требований безопасной эксплуатации опасных технических устройств в области промышленной безопасности.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Своевременный анализ работы предприятий в сфере энергетики и связи по вопросам их совершенствования;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и совершенствование работы уличного освещения и объектов городской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контроля за выполнением заказов на ремонтные работы в сфере энергетики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основных направлений государственной политики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и приватизация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обеспечению населения жильҰм;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государственной услуги "Приватизация жилищ из государственного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Осуществление системного контроля за освобожденными квартирами независимо от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проверок использования квартирного фонда и 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ПриҰм граждан по вопросам жилищных отношений,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предложений, заявлений и жалоб граждан, поступающих в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Запрос и получение необходимых документов и сведений от учреждений и организаций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Требование от граждан необходимых документов для перевода квартир в коммунальный жилищный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выявлении нарушений законодательства приостановление работ по подготовке и выдаче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Запрос информации у областных учреждений, структурных подразделений аппарата акима города, районных аппаратов и коммунальных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проверок эффективности использования средств подведомственными организациями и соблюдения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государственных закупок по направлениям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Контроль за работами по озеленению города, ведением паспортизации деревьев, а также выдача разрешений на вырубку деревьев посредством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выполнением мероприятий по подготовке тепловых сетей к сезонной эксплуатации, мониторинг реализации планов развития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Выдача паспортов готовности городских объектов к работе в осенне-зимний период, включая отопительные котельные всех мощностей и тепловые сети (магистральные и внутриквартальные).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Рассмотрение дел об административных правонарушениях, относящихся к компетенции Отдела,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Осуществление государственного контроля в отношении субъектов контроля на объектах социальной инфраструктуры в сферах управления жилищным фондом, газа и газоснабжения в пределах населҰнных пунктов, а также государственного надзора в отношении субъектов надзора за соблюдением требований безопасной эксплуатации опасных технических устройств в области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сбора и регистрации данных (сведений) по учҰту земельных участков, предназначенных для кладбищ и колумбариев, контроль за соблюдением условий договоров по захоронению, содержанию и обслуживанию кладбищ и колумбариев, обеспечение санитарного состояния населҰнных пунктов, содержания мест захоронения, а также захоронения лиц, не имеющих родственников;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Согласование проектной документации опасных производственных объектов на объектах социальной инфраструктуры.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 Отдела: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проведения государственного технического обследования общего имущества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перечня, этапов и очередности проведения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в комиссиях по приҰмке выполненных работ по капитальному ремонту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обязательных для исполнения предписаний (рекомендаций) об устранении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управления объектом кондоминиума, утверждҰнных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февраля 2015 года № 108 (зарегистрирован в Реестре государственной регистрации нормативных правовых актов № 10528), а также составление протоколов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наличия отчҰтности по управлению объектом кондоминиума при обращении собственников квартир и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и назначение временной управляющей компании в соответствии с правилами жилищной инспекции по определению и назначению временной управляющей компании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проведения инвентаризации жилищного фонда самостоятельно либо с привлечением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Формирование, обработка, централизованный сбор и хранение информации в электронном виде, а также осуществление учҰта функционирующих многоквартирных жилых домов с заполнением итоговых сведений в соответствии с Правилами функционирования объектов информатизации в сфере жилищных отношений и жилищно-коммунального хозяйства, утверждҰнными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№ 20245);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Ведение реестра многоквартирных жилых домов по формам управления и субъектам управления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реестра субъектов управления объектами кондоминиума и управляющих многоквартирными жилыми домами с размещением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ПриҰм документов многоквартирного жилого дома на бумажных и (или) электронных носителях по акту приҰма-передачи от заказчика (застройщика)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отношениях", а также от председателя объединения собственников имущества по акту приҰма-передачи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указанного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Принятие в пределах своей компетенции обязательных к исполнению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вопросы, предусмотренные законами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возложенными полномочиями Отдел осуществляет контроль за: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Соблюдением собственниками квартир и нежилых помещений процедуры выбора формы управления объектом кондоминиума, а также открытием текущих и сберегательных 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Соблюдением порядка использования, содержания, эксплуатации и ремонта общего имущества собственников квартир и нежилых помещений в многоквартирном жилом доме и на прилегающей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Наличием общедомовых приборов учҰта тепловых, энергетических, газовых и водных ресурсов в многоквартирных жилых домах (жилых зданиях);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Своевременным выполнением работ по техническому состоянию общего имущества объекта кондоминиума и его инженерного оборудования, его содержанию и ремонту в соответствии с действующими нормативно-техническими и проектными документами в сфере строительства и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Реализацией мероприятий по подготовке многоквартирных жилых домов к сезонной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Привлечение к административной ответственности за нарушение правил благоустройства территорий городов и населҰнных пунктов, разрушение объектов инфраструктуры, уничтожение и повреждение зелҰных насаждений городов и населҰнных пунктов, нарушение требований законодательных актов Республики Казахстан в сфере жилищных отношений, загрязнение мест общего пользования, воспрепятствование исполнению служебных обязанностей должностными лицами государственных инспекций, неисполнение постановлений, предписаний и иных требований, а также неисполнение принятых решений и предписаний об устранении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конкурса по определению проектной организации и разработке проектно-сметной документации на капитальный ремонт общего имущества объекта кондоминиума за счҰт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качества выполненных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Осуществление функций государственного контроля за соблюдением требований безопасной эксплуатации бытовых газовых баллонов бытовых и коммунально-бытовых потребителей, а также объектов систем газоснабжения в пределах населҰнного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реестра многоквартирных жилых домов по формам управления объектом кондоминиума и субъектам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реестра субъектов управления объектами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ПриҰм документов многоквартирного жилого дома от заказчика (застройщика) по акту приҰма-передачи на бумажных и (или) электронных носителях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жилищных отношениях", а также приҰм документов от председателя объединения собственников имущества по акту приҰма-передачи на бумажных и (или) электронных носителях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указанного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Иные вопросы,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жилищной инспекции, осуществляющие государственный контроль и надзор,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10-9 Закона Республики Казахстан "О жилищных отношениях", осуществляют контроль за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Своевременным представлением ежемесячных и годовых отчҰтов по управлению объектом кондоминиума при обращении собственников квартир, нежилых помещений, парковочных мест и кладовых;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Своевременным открытием в банках второго уровня текущего счҰта для учҰта средств на управление объектом кондоминиума и сберегательного счҰта для накопления средств на капитальный ремонт общего имущества объекта кондоминиума в соответствии с требованиями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Реализацией мероприятий по подготовке инженерных сетей и оборудования к отопительному сезону, а также надлежащим использованием лифтов, подъҰмников для маломобильных групп населения, систем дымоудаления, пожарной сигнализации и внутреннего противопожарного водопровода;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Наличием договоров на управление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Наличием регистрации объектов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Наличием утверждҰнной протоколом собрания годовой сметы расходов на управление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Наличием документов, подтверждающих проведение ежегодного осмотра объекта кондоминиума на основании инвентаризационного перечня общего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Наличием документов, подтверждающих проведение дезинфекции, дезинсекции и дератизации в подвальных помещениях, паркингах и иных местах общего пользования; 9. Наличием дефектов в частях общего имущества объекта кондоминиума (фасады, подъезды, вестибюли, холлы, коридоры, лестничные марши и площадки, лифты, кровли, козырьки входных групп, чердачные помещения,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придомовая территория, элементы благоустройства и иное общее имущество);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Соблюдением сроков полномочий председателя объединения собственников имущества, совета дома и ревизионной комиссии (ревизора);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Соответствием протоколов собраний типовой форме протоколов собраний собственников квартир и нежилых помещений многоквартирного жилого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Наличием безбарьерной среды для лиц с инвалидностью и иных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Наличием у субъекта управления объектом кондоминиума и управляющего многоквартирным жилым домом документа, подтверждающего квалификацию для осуществления функций по управлению объектом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соответствии с возложенными полномочиями Отдел осуществляет государственный надзор за безопасной эксплуатацией опасных технических устройств, используемых на объектах инфраструктуры, а именно: паровых и водогрейных котлов (теплоснабжающих организаций) с давлением выше 0,07 мегапаскаля и (или) температурой нагрева воды свыше 115 градусов Цельсия, сосудов, работающих под давлением выше 0,07 мегапаскаля, грузоподъҰмных механизмов, эскалаторов, подвесных канатных дорог, фуникулҰров, социальных лифтов, траволаторов, а также подъҰмников для лиц с ограниченными возможностями (лиц с инвалидностью).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Осуществляет постановку на учҰт и снятие с учҰта опасных технических устройств объектов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осуществлении государственного контроля в сферах управления жилищным фондом, газа и газоснабжения на объектах социальной инфраструктуры в пределах населҰнных пунктов, а также государственного надзора за соблюдением требований безопасной эксплуатации опасных технических устройств в области промышленной безопасности, Отдел размещает на интернет-ресурсе местного исполнительного органа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субъектах и объектах государственного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проверочных листах и их результатах;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нарушениях, а также составленных актах и выданных предписаниях по соблюдению требований безопасной эксплуатации опасных технических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Обеспечивает прозрачность своей деятельности путҰм размещения информации о формировании и ведении реестра простых товариществ, созданных в пределах населҰнного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участвует в разработке нормативных и методических документов по вопросам контроля качества содержания общего имущества объекта кондоминиума, придомовой территории многоквартирного жилого дома и оказания коммунальных услуг, а также оказывает консультационную помощь собственникам объектов контроля, предприятиям, организациям или гражданам, осуществляющим управление и содержание многоквартирных жилых домов и объектов социальной инфраструктуры, в том числе по обращениям физических и юридических лиц в соответствии с Законом Республики Казахстан "О порядке рассмотрения обращений физических и юридических лиц".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представляет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Проверки субъектов предпринимательства и профилактический контроль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проверки квартир и нежилых помещений —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осуществление Отделом деятельности, не соответствующей его предмету и целям, а также совершение сделок, не предусмотренных уставом (положением).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Отдела: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участвовать в разработке проектов решений, распоряжений и постановлений акимата города и (или) акима города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установленном законодательством Республики Казахстан порядке запрашивать у государственных органов и иных организаций сведения, необходимые для осуществления своей деятельности,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осуществлять иные права в соответствии с законодательством Республики Казахстан, актами Президента и Правительства, а также настоящим Положением.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Отделом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Общее руководство Отделом осуществляет Учредитель.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Учредитель в порядке, установленном законодательством, осуществляет следующие функции: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закрепляет за Отделом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утверждает индивидуальный план финансирования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осуществляет контроль за сохранностью имущества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утверждает положение Отдела,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определяет структуру органов управления Отдела, порядок их формирования и срок полномочий, а также порядок принятия решений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определяет права, обязанности и ответственность руководителя Отдела, а также основания его освобождения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утверждает структуру и предельную штатную численность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представлению руководителя Отдела назначает на должность и освобождает от должности его заместителя;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утверждает годовую финансовую отчҰтность;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даҰт согласие уполномоченному органу по государственному имуществу на изъятие или перераспределение имущества, переданного Отделу либо приобретҰнного им в результате своей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согласованию с уполномоченным органом по государственному имуществу осуществляет реорганизацию и ликвидацию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осуществляет иные функции, предусмотренные настоящим Положением и законодательством Республики Казахстан.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(далее – Руководитель) назначается на должность и освобождается от должности Учредителем, за исключением случаев, предусмотренных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организует и руководит деятельностью Отдела, несҰт персональную ответственность за выполнение возложенных на Отдел задач и осуществление его функций, за исключением случаев, предусмотренных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действует на принципах единоначалия и самостоятельно решает все вопросы деятельности Отдела в пределах своей компетенции, определяемой законодательством Республики Казахстан и настоящим Положением.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Руководителя, направленные на осуществление государственным учреждением деятельности, не предусмотренной уставом, являются нарушением трудовых обязанностей и влекут дисциплинарную и материальную ответственность.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осуществления деятельности Отдела Руководитель в порядке, установленном законодательством Республики Казахстан: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действует от имени Отдела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выдаҰт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утверждает порядок и планы командировок, стажировок, обучения работников в казахстанских и зарубежных учебных центрах, а также иных форм повышения квалификации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издаҰт обязательные для всех работников приказы и даҰт указания;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согласия Учредителя принимает на работу и увольняет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применяет к работникам Отдела меры поощрения и дисциплинарные взыскания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определяет круг обязанностей и полномочий своего заместителя и иных руководящих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принимает меры, направленные на противодействие коррупции, и несҰт персональную ответственность за их реализацию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осуществляет личный приҰм представителей физических и юридических лиц, а также несҰт персональную ответственность за организацию работы с обращениями, их приҰм, регистрацию и учҰт;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осуществляет иные функции, возложенные на него законодательством Республики Казахстан, настоящим Положением и Учредителем.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формирования имущества Отдела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Отдела составляют активы юридического лица, стоимость которых отражается на его балансе.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счҰт: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имущества, приобретҰнного в процессе его деятельности (включая денежные доходы);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иных источников, не запрещҰнных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Отдел не вправе самостоятельно отчуждать или иным способом распоряжаться закреплҰнным за ним имуществом, а также имуществом, приобретҰнным за счҰт средств сметы.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если законодательством Республики Казахстан Отделу предоставлено право осуществлять приносящую доход деятельность, полученные от такой деятельности средства зачисляются в соответствующий бюджет в соответствии с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законодательством Республики Казахстан не предусмотрены дополнительные источники финансирования, деятельность Отдела финансируется за счҰт бюджета Учредителя либо бюджета Национального Банка Республики Казахстан (сметы расходов).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ведҰт бухгалтерский учҰт и представляет отчҰтность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закреплҰнное за Отделом, относится к коммунальной собственности.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Отдела осуществляется Учредителем в порядке, установленном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Отдела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Отдела определяется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Трудовые отношения в Отделе и взаимодействие администрации с трудовым коллективом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Взаимоотношения между администрацией Отдела и трудовым коллективом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Формы оплаты труда, штатное расписание и размеры должностных окладов устанавливаются администрацией Отдела в пределах утверждҰнного фонда оплаты труда в соответствии с законодательством.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работники Отдела подлежат социальному страхованию, пенсионному обеспечению и социальному обеспечению в размерах и на условиях, установленных законодательством Республики Казахстан.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Регламент работы Отдела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Регламент работы Отдела: 5 (пять) рабочих дней в неделю, кроме выходных (суббота, воскресенье) и праздничных дней, с 9:00 до 18:30, обеденный перерыв с 13:00 до 14:30.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Порядок внесения изменений и дополнений в учредительные документы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Внесение изменений и дополнений в учредительные документы Отдела осуществляется по решению Учредителя и подлежит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учҰтной регистрации филиалов и представительств".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Условия реорганизации и ликвидации Отдела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Реорганизация и ликвидация Отдела осуществляется по решению Правительства Республики Казахстан либо Учредителя.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Отдел может быть ликвидирован и по иным основаниям, предусмотренным законодательными актами.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Если иное не установлено законодательством Республики Казахстан, реорганизация и ликвидация Отдела осуществляется Учредителем по согласованию с уполномоченным органом по государственному имуществу.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ликвидированного Отдела, оставшееся после удовлетворения требований кредиторов, перераспределяется Учредителем.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Денежные средства, оставшиеся после удовлетворения требований кредиторов, включая средства, полученные от реализации имущества ликвидированного Отдела, зачисляются в доход соответствующего бюджета.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Сведения о филиалах и представительствах Отдела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Отдел имеет подведомственную организацию – товарищество с ограниченной ответственностью "Коммунальное обслуживание жилых домов города".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Заключительные положения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Настоящее Положение вступает в силу со дня его государственной регистрации.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