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97abec" w14:textId="a97abe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Атырау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Атырауского городского маслихата Атырауской области от 27 сентября 2023 года № 56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Маслихат города Атырау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городу Атырау на 2023-2024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курирующего заместителя акима города Атырау.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Құрман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города Атырау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 решением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Алмалинскому сельскому округу на 2023-2024 годы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по Алмалинскому сельскому округу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 11064).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Алмалинского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на отгонных пастбищах поголовья сельскохозяйственных животных физических и (или) юридических лиц, не обеспеченных пастбищами, расположенными при сельском округе подчиненному городу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Алмалинском сельском округе находятся 2 населенных пункта.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Алмалинского сельского округа 7145 гектар (Далее –га), из них пастбищные земли – 4513 га.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- 5022 га;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- 1058 га;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- 1065 га.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западная часть Алмалинского сельского округа представляет собой пустынную песчаную равнину, восточная - солончаковая степь. Климат континентальный: зима относительно теплая, лето очень жаркое. Средняя температура января - 12,3 °С, средняя температура июля - 25,3 °С. Среднегодовое количество осадков 200 мм.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Почвенный покров бурые солонцы, в поймах рек — луговые.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состоянию на 1 января 2023 года в Алмалинском сельском округе (личное подворье населения и поголовье ТОО, КХ) насчитывается 560 голов крупного рогатого скота, в том числе 315 головы маток, 1040 голов овец и коз, 200 голов лошадей, 89 голов верблюды. В том числе: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Алмалы 315 головы крупного рогатого скота, в том числе 159 голов маток, 381 голов овец и коз, 78 голов лошадей, 40 голов верблюды.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4513 гектар.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Береке 116 голов крупного рогатого скота, в том числе 77 головы маток, 140 голова овец и коз, 36 голов лошадей, 23 голов верблюды.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Алмалинского сельского округа: 129 головы крупного рогатого скота, в том числе 79 головы маток, 519 головы МРС, 36 голов лошадей, 23 голов верблюды.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Алмалинскому сельскому округу имеется 4513 га пастбищных угодий для обеспечения сельскохозяйственных животных. В пределах населенного пункта имеется 245 га пастбищ.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удовлетворения нужд местного населения (сел Алмалы, Береке) по содержанию маточного (дойного) поголовья сельскохозяйственных животных в населенных пунктах имеются пастбищные угодья в размере 245 га, норма нагрузки 18,0 га/гол.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 по выпасу других сельскохозяйственных животных местного населения составляет 13683,6 га, норма нагрузки пастбищной площади на 1 голову сельскохозяйственных животных составляет: крупный рогатый скот – 18,0 га/гол, овцы и козы - 3,6 га/гол, лошади - 21,6 га/гол.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- 431*18,0= 7758 га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Овцы, козы - 521*3,6= 1875,6 га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- 114*21,6=2462,4 га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- 63*25,2=1587,6 га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7758 га+1875,6 га+2462,4 га+1587,6 га=13683,6 га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Потребность пастбищных угодий в объеме -13438,6 га для содержания поголовья сельскохозяйственных животных местного населения Алмалинского сельского округа необходимо восполнить за счет приграничного земельного участка города Атырау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Алмалинскому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4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Алмалинского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2390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Алмалинского сельского округа</w:t>
      </w:r>
    </w:p>
    <w:bookmarkEnd w:id="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Пастбищная 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в пастбищах,</w:t>
            </w:r>
          </w:p>
          <w:bookmarkEnd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Избыток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Далбаев Ануарбек "Ынтымақ"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КРС-28 голов,</w:t>
            </w:r>
          </w:p>
          <w:bookmarkEnd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МРС- 6 голов, лошади-3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 *18,0 га=504 га</w:t>
            </w:r>
          </w:p>
          <w:bookmarkEnd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*3,6 га=21,6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*21,6 га=64,8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 га+21,6 га+64,8 га=590,4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Нигметуллин Сансызбай "Қабдығали"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1*18,0 га=18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Серикбаева Маруся "Қуаныш"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КРС-6 голов, </w:t>
            </w:r>
          </w:p>
          <w:bookmarkEnd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МРС- 24 голов, лошади-6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6*18,0, га=108 га</w:t>
            </w:r>
          </w:p>
          <w:bookmarkEnd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 *3,6 га=86,4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6* 21,6 га =129,6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108га+86,4 га+129,6 га =324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Текешов Болат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"Атамұра"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 головы,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лошади-15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7*18,0 га=126 га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15*21,6 га=324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 га+324 га =432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Туленов Амангелді "Боранқұл"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 голов,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МРС- 3 голов, лошади-13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*18,0 га=72 га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*3,6 га=10,8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*21,6 га=280,8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 га+10,8 га+280,8 га=363,6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Аекешов Нұртас "Мирас"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Верблюды-11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*25,2 га=277,2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Жамбаулов Аканбек "Жамбаулов"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КРС-23 голов,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МРС- 84 голов, лошади-5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*18,0 га=414 га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84 *3,6 га=302,4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*21,6 га=108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 га+302,4 га+108 га=824,4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Макиева Орынша "Қарабура"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КРС-9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9*18,0 га=162,0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Ломаев Аслан ТОО "Эроль"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КРС-24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24*18,0 га=432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Талғат "Адиль"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 голов,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МРС- 32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*18,0 га=54 га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 *3,6 га=115,2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 га+115,2 га=169,2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Нсанбаев Болат "Шархат"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МРС- 311 голов, лошади-3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 *3,6 га=1119,6 га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*21,6 га=64,8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1119,6 га+64,8 га=1184,4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Кабдешов Алибек "Райгуль"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Верблюды-6голов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*25,2 га=151,2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наличие скота и пастбищных угодий по Алмалинскому сельскому округу в разрезе по населенным пунктам</w:t>
      </w:r>
    </w:p>
    <w:bookmarkEnd w:id="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пастбищных угодьях,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Недостаток или избыток пастбищных угодий,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с.Алмалы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КРС- 315 голов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(в том числе маточное (дойное) поголовье -159 голов)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 – 381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-78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Верблюды-40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156 голов *18,0 га/гол=2808 га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(маточный) 159 голов*18,0 га/голов=2862 га)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 381 голов*3,6га/гол=1371,6га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78 голов *21,6га/гол=1684,8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40 голов *25,2га/гол=1008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Содержание сельскохозяйственных животных на сезонных и отгонных пастбищах 2808га+1371,6га+1684,8га+1008 га=6872,4 га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159 маточного поголовья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4513 га-2862га= 1651 га пастбищ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с.Береке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КРС- 116 голов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(в том числе маточное (дойное) поголовье -77 голов)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 – 140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-36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Верблюды-23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39 голов *18,0 га/гол=702 га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(маточный) 77 голов*18,0 га/голов=1386 га)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 140 голов *3,6га/гол=504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36 голов *21,6га/гол=777,6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23 голов *25,2га/гол=579,6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Содержание сельскохозяйственных животных на сезонных и отгонных пастбищах 702га+504га+777,6га+579,6= 2563,2га</w:t>
            </w:r>
          </w:p>
        </w:tc>
      </w:tr>
    </w:tbl>
    <w:bookmarkStart w:name="z97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населения Алмалинского сельского округа</w:t>
      </w:r>
    </w:p>
    <w:bookmarkEnd w:id="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пастбищная площадь,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земельных участков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Недостаток или избыток пастбищных угодий, га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с.Алмалы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315 голов *18,0га/гол=5670 га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 381 голов*3,6га/гол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=1371,6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78 голов *21,6га/гол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=1684,8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Верблюды 40 голов *25,2га/гол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=1008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5670га+1371,6га+1684,8га+1008 га=4515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с.Алмалы -206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206га -9734,4га=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-9528,4 га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с.Береке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116 голов *18,0 га/гол=2088га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 140 голов*3,6га/гол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=504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36 голов*21,6га/гол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=777,6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Верблюды 23 голов *25,2га/гол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=579,6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2088га+504га+777,6 га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+579,6 га=3949,2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с.Береке – 274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274га-3949,2га=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-3675,2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Алмалинскому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115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70"/>
    <w:bookmarkStart w:name="z116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 по Алмалинскому сельскому округу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Загон 2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Загон 3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Загон 4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 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 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загон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 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 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11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Алмалинскому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119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73"/>
    <w:bookmarkStart w:name="z12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5438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Алмалинском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123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76"/>
    <w:bookmarkStart w:name="z12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77"/>
    <w:bookmarkStart w:name="z12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Алмалинского сельского округа имеется.</w:t>
      </w:r>
    </w:p>
    <w:bookmarkEnd w:id="78"/>
    <w:bookmarkStart w:name="z12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086600" cy="265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Алмалинском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129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</w:t>
      </w:r>
    </w:p>
    <w:bookmarkEnd w:id="81"/>
    <w:bookmarkStart w:name="z13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429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Алмалинском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133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Схему размещения на отгонных пастбищах поголовья сельскохозяйственных животных физических и (или) юридических лиц, не обеспеченных пастбищами, расположенными при сельском округе подчиненному городу</w:t>
      </w:r>
    </w:p>
    <w:bookmarkEnd w:id="84"/>
    <w:bookmarkStart w:name="z13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66802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67818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Алмалинском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137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Алмалы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Береке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14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91"/>
    <w:bookmarkStart w:name="z14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92"/>
    <w:bookmarkStart w:name="z14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93"/>
    <w:bookmarkStart w:name="z14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94"/>
    <w:bookmarkStart w:name="z14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города Атырау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города Атырау</w:t>
            </w:r>
          </w:p>
        </w:tc>
      </w:tr>
    </w:tbl>
    <w:bookmarkStart w:name="z147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Атыраускому сельскому округу на 2023-2024 годы</w:t>
      </w:r>
    </w:p>
    <w:bookmarkEnd w:id="96"/>
    <w:bookmarkStart w:name="z14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по Атыраускому сельскому округу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 11064).</w:t>
      </w:r>
    </w:p>
    <w:bookmarkEnd w:id="97"/>
    <w:bookmarkStart w:name="z14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98"/>
    <w:bookmarkStart w:name="z15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99"/>
    <w:bookmarkStart w:name="z15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Атырауского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0"/>
    <w:bookmarkStart w:name="z15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1"/>
    <w:bookmarkStart w:name="z15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2"/>
    <w:bookmarkStart w:name="z15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3"/>
    <w:bookmarkStart w:name="z15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4"/>
    <w:bookmarkStart w:name="z15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на отгонных пастбищах поголовья сельскохозяйственных животных физических и (или) юридических лиц, не обеспеченных пастбищами, расположенными при сельском округе подчиненному городу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5"/>
    <w:bookmarkStart w:name="z15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06"/>
    <w:bookmarkStart w:name="z15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07"/>
    <w:bookmarkStart w:name="z15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Атырауском сельском округе находятся 3 населенных пункта.</w:t>
      </w:r>
    </w:p>
    <w:bookmarkEnd w:id="108"/>
    <w:bookmarkStart w:name="z16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Атырауского сельского округа 25894 гектар (Далее –га), из них пашни – 38 га, пастбищные земли – 1399 га.</w:t>
      </w:r>
    </w:p>
    <w:bookmarkEnd w:id="109"/>
    <w:bookmarkStart w:name="z16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10"/>
    <w:bookmarkStart w:name="z16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- 4786 га;</w:t>
      </w:r>
    </w:p>
    <w:bookmarkEnd w:id="111"/>
    <w:bookmarkStart w:name="z16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- 2359 га;</w:t>
      </w:r>
    </w:p>
    <w:bookmarkEnd w:id="112"/>
    <w:bookmarkStart w:name="z16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- 17312 га.</w:t>
      </w:r>
    </w:p>
    <w:bookmarkEnd w:id="113"/>
    <w:bookmarkStart w:name="z16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западная часть Атырауского сельского округа представляет собой пустынную песчаную равнину, восточная - солончаковая степь. Климат континентальный: зима относительно теплая, лето очень жаркое. Средняя температура января - 12,3 °С, средняя температура июля - 25,3 °С. Среднегодовое количество осадков 200 мм.</w:t>
      </w:r>
    </w:p>
    <w:bookmarkEnd w:id="114"/>
    <w:bookmarkStart w:name="z16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Почвенный покров бурые солонцы, в поймах рек — луговые.</w:t>
      </w:r>
    </w:p>
    <w:bookmarkEnd w:id="115"/>
    <w:bookmarkStart w:name="z167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состоянию на 1 қаңтардағы 2023 года в Атырауском сельском округе (личное подворье населения и поголовье ТОО, КХ) насчитывается 907 голов крупного рогатого скота, в том числе 645 голов маток, 202 головы овец и коз, 325 головы лошадей, 42 голова верблюдов. В том числе:</w:t>
      </w:r>
    </w:p>
    <w:bookmarkEnd w:id="116"/>
    <w:bookmarkStart w:name="z16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Кызылбалык 283 голов крупного рогатого скота, в том числе 204 голова маток, 48 голов овец и коз, 44 головы лошадей, 13 голов верблюды.</w:t>
      </w:r>
    </w:p>
    <w:bookmarkEnd w:id="117"/>
    <w:bookmarkStart w:name="z169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1042 га.</w:t>
      </w:r>
    </w:p>
    <w:bookmarkEnd w:id="118"/>
    <w:bookmarkStart w:name="z170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Жаңаталап: 407 голов крупного рогатого скота, в том числе 290 голов маток, 96 голов овец и коз, 120 головы лошадей, 21 верблюдов.</w:t>
      </w:r>
    </w:p>
    <w:bookmarkEnd w:id="119"/>
    <w:bookmarkStart w:name="z171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5369 га.</w:t>
      </w:r>
    </w:p>
    <w:bookmarkEnd w:id="120"/>
    <w:bookmarkStart w:name="z172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Курмангазы: 120 голов крупного рогатого скота, в том числе 100 голов маток, 58 голов овец и коз, 60 голов лошадей, 8 голов верблюды.</w:t>
      </w:r>
    </w:p>
    <w:bookmarkEnd w:id="121"/>
    <w:bookmarkStart w:name="z17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357 га.</w:t>
      </w:r>
    </w:p>
    <w:bookmarkEnd w:id="122"/>
    <w:bookmarkStart w:name="z174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Атырауского сельского округа: 97 головы крупного рогатого скота, в том числе 51 головы маток, 101 головы лошадей.</w:t>
      </w:r>
    </w:p>
    <w:bookmarkEnd w:id="123"/>
    <w:bookmarkStart w:name="z17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Атыраускому сельскому округу имеется 1399 га пастбищных угодий для обеспечения сельскохозяйственных животных. В пределах населенного пункта имеется 12242 га запас пастбищ, из них 1087 га относятся сельскому округу.</w:t>
      </w:r>
    </w:p>
    <w:bookmarkEnd w:id="124"/>
    <w:bookmarkStart w:name="z17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удовлетворения нужд местного населения (сел Кызылбалык, Курмангазы, Жанаталап) по содержанию маточного (дойного) поголовья сельскохозяйственных животных в населенных пунктах имеются пастбищные угодья в размере 12390 га потребность составляет норма нагрузки 18,0 га/гол.</w:t>
      </w:r>
    </w:p>
    <w:bookmarkEnd w:id="125"/>
    <w:bookmarkStart w:name="z177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 по выпасу других сельскохозяйственных животных местного населения составляет 21204 га, норма нагрузки пастбищной площади на 1 голову сельскохозяйственных животных составляет: крупный рогатый скот – 18,0 га/гол, овцы и козы - 3,6 га/гол, лошади - 21,6 га/гол, верблюды-25,2 га/гол.</w:t>
      </w:r>
    </w:p>
    <w:bookmarkEnd w:id="126"/>
    <w:bookmarkStart w:name="z178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127"/>
    <w:bookmarkStart w:name="z179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- 810*18,0= 14580 га</w:t>
      </w:r>
    </w:p>
    <w:bookmarkEnd w:id="128"/>
    <w:bookmarkStart w:name="z18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Овцы, козы - 202*3,6= 727,2 га</w:t>
      </w:r>
    </w:p>
    <w:bookmarkEnd w:id="129"/>
    <w:bookmarkStart w:name="z181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- 224*21,6=4838,4 га</w:t>
      </w:r>
    </w:p>
    <w:bookmarkEnd w:id="130"/>
    <w:bookmarkStart w:name="z18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Верблюды-42-*25,2= 1058,4 га</w:t>
      </w:r>
    </w:p>
    <w:bookmarkEnd w:id="131"/>
    <w:bookmarkStart w:name="z18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14580га+727,2 га+4838,4 га+1058,4 га=21204 га</w:t>
      </w:r>
    </w:p>
    <w:bookmarkEnd w:id="132"/>
    <w:bookmarkStart w:name="z18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Потребность пастбищных угодий в объеме -8814 га для содержания поголовья сельскохозяйственных животных местного населения Атырауского сельского округа необходимо восполнить за счет приграничного земельного участка города Атырау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Атыраускому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186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Атырауского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34"/>
    <w:bookmarkStart w:name="z18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68072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4041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Атырауского сельского округа</w:t>
      </w:r>
    </w:p>
    <w:bookmarkEnd w:id="1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Пастбищная 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в пастбищах,</w:t>
            </w:r>
          </w:p>
          <w:bookmarkEnd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Избыток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Тайров Мерей КХ"Кожа"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КРС-31 голов, МРС- 27 голов,</w:t>
            </w:r>
          </w:p>
          <w:bookmarkEnd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лошади-10 голов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31*18,0 га=558 га</w:t>
            </w:r>
          </w:p>
          <w:bookmarkEnd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 *3,6 га=97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*21,6 га=216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 га+97 га+216 га=871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Кабижанова Асель КХ "Кабижанова"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МРС-146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 *3,6 га=526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Каракулов Атабек КХ "Айбек"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КРС-12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*18,0, га=216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Жанбалаев Жандарбек КХ "Кулагер"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Лошади-113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113 *21,6 га =2441 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96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наличие скота и пастбищных угодий по Атыраускому сельскому округу в разрезе по населенным пунктам</w:t>
      </w:r>
    </w:p>
    <w:bookmarkEnd w:id="1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в пастбищных угодьях,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Недостаток или избыток пастбищных угодий,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с.Кызылбалык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КРС- 283 бас</w:t>
            </w:r>
          </w:p>
          <w:bookmarkEnd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том числе маточное (дойное) поголовье -204 голов)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Овец, козы – 48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– 44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-13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79 голов *18,0 га/голов =1422 га</w:t>
            </w:r>
          </w:p>
          <w:bookmarkEnd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(маточный) 204 голов *18,0 га/голов=3672 га)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 48 голов*3,6га/голов=172,8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44 голов*21,6 га/голов=950,4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13 голов*25,2га/голов= 327,6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Содержание сельскохозяйственных животных на сезонных и отгонных пастбищах 1422га+172,8га+95,4га+327,6=2872,8га</w:t>
            </w:r>
          </w:p>
          <w:bookmarkEnd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204 маточного поголовья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 га -3672 га= 2630 га пастбищ не хватает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с.Жанаталап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КРС- 407 бас</w:t>
            </w:r>
          </w:p>
          <w:bookmarkEnd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том числе маточное (дойное) поголовье -290голов)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Овец, козы – 96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– 120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-21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117 голов *18,0 га/голов =2106 га</w:t>
            </w:r>
          </w:p>
          <w:bookmarkEnd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(маточный) 290 голов *18,0 га/голов=5220 га)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 96 голов*3,6га/голов=345,6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120 голов*21,6 га/голов=2592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21 голов*25,2га/голов= 529,2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Содержание сельскохозяйственных животных на сезонных и отгонных пастбищах 2106га+345,6га+га+2592га+529,2га=</w:t>
            </w:r>
          </w:p>
          <w:bookmarkEnd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5572,8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с.Курмангазы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КРС- 120 бас</w:t>
            </w:r>
          </w:p>
          <w:bookmarkEnd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том числе маточное (дойное) поголовье -100 голов)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Овец, козы – 58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– 60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-8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20 голов *18,0 га/голов =360 га</w:t>
            </w:r>
          </w:p>
          <w:bookmarkEnd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(маточный) 100 голов *18,0 га/голов=1800 га)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 58 голов*3,6га/голов=208,8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60 голов*21,6 га/голов=1296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Верблюды 8 голов*25,2га/голов=201,6 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Содержание сельскохозяйственных животных на сезонных и отгонных пастбищах</w:t>
            </w:r>
          </w:p>
          <w:bookmarkEnd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360 га+208,8га+1296га+201,6=2066,4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100 маточного поголовья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357га -1800га= 1443 га пастбищ не хватает</w:t>
            </w:r>
          </w:p>
        </w:tc>
      </w:tr>
    </w:tbl>
    <w:bookmarkStart w:name="z228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населения Атырауского сельского округа</w:t>
      </w:r>
    </w:p>
    <w:bookmarkEnd w:id="1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пастбищная площадь,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земельных участков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Недостаток или избыток пастбищных угодий, га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с.Кызылбалык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283 голов *18,0 га/гол=5094 га</w:t>
            </w:r>
          </w:p>
          <w:bookmarkEnd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 48 голов *3,6га/гол=172,8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40 голов *21,6га/гол=950,4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13 голов *25,2га/гол=327,6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5094 га+172,8га+950,4га</w:t>
            </w:r>
          </w:p>
          <w:bookmarkEnd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+327,6=6544,8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Вдоль речки Зарослый-58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49га -6544,8га=</w:t>
            </w:r>
          </w:p>
          <w:bookmarkEnd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-6495,8 га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с.Жанаталап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407 голов *18,0га/гол=7326га</w:t>
            </w:r>
          </w:p>
          <w:bookmarkEnd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 96 голов *3,6га/гол=345,6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120 голов *21,6га/гол=2592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21 голов *25,2га/гол=529,2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7326га+345,6га+2592 га</w:t>
            </w:r>
          </w:p>
          <w:bookmarkEnd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+529,2 га=6322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С.Жанаталап- 70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70га-10792,8га=</w:t>
            </w:r>
          </w:p>
          <w:bookmarkEnd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-10722,8 га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с.Курмангазы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120 голов *18,0 га/гол=2160 га</w:t>
            </w:r>
          </w:p>
          <w:bookmarkEnd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 58 голов *3,6га/гол=208,8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60 голов *21,6га/гол=1296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8 голов *25,2га/гол=201,6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2160га+208,8га+1296 га +201,6=3866,4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Вдоль речки Зарослый-20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9га-3866,4 га= -3857,4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Атыраускому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244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59"/>
    <w:bookmarkStart w:name="z245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 по Атыраускому сельскому округу</w:t>
      </w:r>
    </w:p>
    <w:bookmarkEnd w:id="1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Загон 2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Загон 3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Загон 4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 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 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загон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 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 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246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1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Атыраускому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248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62"/>
    <w:bookmarkStart w:name="z24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66167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4041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Атырауском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52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65"/>
    <w:bookmarkStart w:name="z25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166"/>
    <w:bookmarkStart w:name="z25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Атырауского сельского округа имеется.</w:t>
      </w:r>
    </w:p>
    <w:bookmarkEnd w:id="167"/>
    <w:bookmarkStart w:name="z25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42672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70739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Атырауском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58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</w:t>
      </w:r>
    </w:p>
    <w:bookmarkEnd w:id="170"/>
    <w:bookmarkStart w:name="z25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45212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0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66548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Атырауском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62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Схему размещения на отгонных пастбищах поголовья сельскохозяйственных животных физических и (или) юридических лиц, не обеспеченных пастбищами, расположенными при сельском округе подчиненному городу</w:t>
      </w:r>
    </w:p>
    <w:bookmarkEnd w:id="173"/>
    <w:bookmarkStart w:name="z263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45593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4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6667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Атырауском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66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bookmarkEnd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Кызылбалык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Жанаталап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Курмангазы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27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80"/>
    <w:bookmarkStart w:name="z27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181"/>
    <w:bookmarkStart w:name="z27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182"/>
    <w:bookmarkStart w:name="z27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183"/>
    <w:bookmarkStart w:name="z27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1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города Атырау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города Атырау</w:t>
            </w:r>
          </w:p>
        </w:tc>
      </w:tr>
    </w:tbl>
    <w:bookmarkStart w:name="z276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Дамбинскому сельскому округу на 2023-2024 годы</w:t>
      </w:r>
    </w:p>
    <w:bookmarkEnd w:id="185"/>
    <w:bookmarkStart w:name="z277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по Дамбинскому сельскому округу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 11064).</w:t>
      </w:r>
    </w:p>
    <w:bookmarkEnd w:id="186"/>
    <w:bookmarkStart w:name="z278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87"/>
    <w:bookmarkStart w:name="z279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88"/>
    <w:bookmarkStart w:name="z280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Дамбинского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89"/>
    <w:bookmarkStart w:name="z281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90"/>
    <w:bookmarkStart w:name="z28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91"/>
    <w:bookmarkStart w:name="z283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92"/>
    <w:bookmarkStart w:name="z284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93"/>
    <w:bookmarkStart w:name="z285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на отгонных пастбищах поголовья сельскохозяйственных животных физических и (или) юридических лиц, не обеспеченных пастбищами, расположенными при сельском округе подчиненному городу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94"/>
    <w:bookmarkStart w:name="z286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95"/>
    <w:bookmarkStart w:name="z287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96"/>
    <w:bookmarkStart w:name="z288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Дамбинском сельском округе находятся 2 населенных пункта.</w:t>
      </w:r>
    </w:p>
    <w:bookmarkEnd w:id="197"/>
    <w:bookmarkStart w:name="z289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Дамбинского сельского округа 12204 гектар (Далее –га), из них пашни – 4 га, пастбищные земли – 2466,89 га.</w:t>
      </w:r>
    </w:p>
    <w:bookmarkEnd w:id="198"/>
    <w:bookmarkStart w:name="z290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99"/>
    <w:bookmarkStart w:name="z291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5501,89 га;</w:t>
      </w:r>
    </w:p>
    <w:bookmarkEnd w:id="200"/>
    <w:bookmarkStart w:name="z292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478,11 га;</w:t>
      </w:r>
    </w:p>
    <w:bookmarkEnd w:id="201"/>
    <w:bookmarkStart w:name="z293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- 6224 га.</w:t>
      </w:r>
    </w:p>
    <w:bookmarkEnd w:id="202"/>
    <w:bookmarkStart w:name="z294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западная часть Дамбинского сельского округа относится к тростник. Зимой ветер дует преимущественно с востока, а летом с запада. Климат континентальный: зима относительно теплая, лето очень жаркое. Средняя температура января - 12,3 °С, средняя температура июля - 25,3 °С. Среднегодовое количество осадков 146,5 мм.</w:t>
      </w:r>
    </w:p>
    <w:bookmarkEnd w:id="203"/>
    <w:bookmarkStart w:name="z295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Почвенный покров бурые солонцы, в поймах рек — луговые.</w:t>
      </w:r>
    </w:p>
    <w:bookmarkEnd w:id="204"/>
    <w:bookmarkStart w:name="z296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состоянию на 1 января 2023 года в Дамбинском сельском округе (личное подворье населения и поголовье ТОО, КХ) насчитывается 403 голов крупного рогатого скота, в том числе 151 голов маток, 47 голов овец и коз, 73 голов лошадей. В том числе:</w:t>
      </w:r>
    </w:p>
    <w:bookmarkEnd w:id="205"/>
    <w:bookmarkStart w:name="z297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Дамба 143 голов крупного рогатого скота, в том числе 52 голов маток, 20 голов овец и коз, 23 голов лошадей.</w:t>
      </w:r>
    </w:p>
    <w:bookmarkEnd w:id="206"/>
    <w:bookmarkStart w:name="z298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1135,67 га.</w:t>
      </w:r>
    </w:p>
    <w:bookmarkEnd w:id="207"/>
    <w:bookmarkStart w:name="z299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Амангелди 184 голов крупного рогатого скота, в том числе 82 голов маток, 27 голов овец и коз, 50 голов лошадей.</w:t>
      </w:r>
    </w:p>
    <w:bookmarkEnd w:id="208"/>
    <w:bookmarkStart w:name="z300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1331,22 га</w:t>
      </w:r>
    </w:p>
    <w:bookmarkEnd w:id="209"/>
    <w:bookmarkStart w:name="z301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Дамбинского сельского округа: 76 головы крупного рогатого скота, в том числе 17 головы маток.</w:t>
      </w:r>
    </w:p>
    <w:bookmarkEnd w:id="210"/>
    <w:bookmarkStart w:name="z302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Дамбинскому сельскому округу имеется 2466,89 га пастбищных угодий для обеспечения сельскохозяйственных животных. В пределах населенного пункта имеется 2824 га запас пастбищ, из них 282 га относятся сельскому округу.</w:t>
      </w:r>
    </w:p>
    <w:bookmarkEnd w:id="211"/>
    <w:bookmarkStart w:name="z303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удовлетворения нужд местного населения (сел Дамба, Амангелды) по содержанию маточного (дойного) поголовья сельскохозяйственных животных в населенных пунктах имеются пастбищные угодья в размере 2466,89 га, норма нагрузки 18,0 га/гол.</w:t>
      </w:r>
    </w:p>
    <w:bookmarkEnd w:id="212"/>
    <w:bookmarkStart w:name="z304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 по выпасу других сельскохозяйственных животных местного населения составляет 7632 га, норма нагрузки пастбищной площади на 1 голову сельскохозяйственных животных составляет: крупный рогатый скот – 18,0 га/гол, овцы и козы - 3,6 га/гол, лошади - 21,6 га/гол.</w:t>
      </w:r>
    </w:p>
    <w:bookmarkEnd w:id="213"/>
    <w:bookmarkStart w:name="z305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214"/>
    <w:bookmarkStart w:name="z306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- 327*18,0= 5886 га</w:t>
      </w:r>
    </w:p>
    <w:bookmarkEnd w:id="215"/>
    <w:bookmarkStart w:name="z307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Овцы, козы - 47*3,6= 169,2 га</w:t>
      </w:r>
    </w:p>
    <w:bookmarkEnd w:id="216"/>
    <w:bookmarkStart w:name="z308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- 73*21,6=1576,8 га</w:t>
      </w:r>
    </w:p>
    <w:bookmarkEnd w:id="217"/>
    <w:bookmarkStart w:name="z309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5886+169,2+1576,8=7632 га</w:t>
      </w:r>
    </w:p>
    <w:bookmarkEnd w:id="218"/>
    <w:bookmarkStart w:name="z31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Потребность пастбищных угодий в объеме 4808 для содержания поголовья сельскохозяйственных животных местного населения Дамбинского сельского округа необходимо восполнить за счет приграничного земельного участка города Атырау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2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Дамбинскому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312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Дамбинскому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20"/>
    <w:bookmarkStart w:name="z31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1"/>
    <w:p>
      <w:pPr>
        <w:spacing w:after="0"/>
        <w:ind w:left="0"/>
        <w:jc w:val="both"/>
      </w:pPr>
      <w:r>
        <w:drawing>
          <wp:inline distT="0" distB="0" distL="0" distR="0">
            <wp:extent cx="73914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4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4041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5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Дамбинского сельского округа</w:t>
      </w:r>
    </w:p>
    <w:bookmarkEnd w:id="2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</w:t>
            </w:r>
          </w:p>
          <w:bookmarkEnd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Пастбищная 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в пастбищах,</w:t>
            </w:r>
          </w:p>
          <w:bookmarkEnd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Избыток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Берик </w:t>
            </w:r>
          </w:p>
          <w:bookmarkEnd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 тилек"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КРС-76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 *18,0=1368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20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наличие скота и пастбищных угодий по Дамбинскому сельскому округу в разрезе по населенным пунктам</w:t>
      </w:r>
    </w:p>
    <w:bookmarkEnd w:id="2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в пастбищных угодьях,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Недостаток или избыток пастбищных угодий,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с.Дамба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1135,67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КРС- 143 голов</w:t>
            </w:r>
          </w:p>
          <w:bookmarkEnd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том числе маточное (дойное) поголовье -52 голов)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козы– 20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23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91 голов *18,0 га/голов= 1638 га</w:t>
            </w:r>
          </w:p>
          <w:bookmarkEnd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(маточный) 52 голов *18,0 га/голов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=936 га)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 20 голов*3,6га/голов=72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23 бас.*21,6 га/голов=496,8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Содержание сельскохозяйственных животных на сезонных и отгонных пастбищах </w:t>
            </w:r>
          </w:p>
          <w:bookmarkEnd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1638га+72га+496,8га=2206,8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52 маточного поголовья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1135,67 га-936 га=199,67 га пастбищ не хватает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с.Амангелды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1331,22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КРС- 184 голов</w:t>
            </w:r>
          </w:p>
          <w:bookmarkEnd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том числе маточное (дойное) поголовье -82 голов)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козы– 27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50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102 голов *18,0 га/голов=1836 га</w:t>
            </w:r>
          </w:p>
          <w:bookmarkEnd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(маточный) 82 голов *18,0 га/голов =1476 га)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 27 голов*3,6га/голов=97,2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50 бас.*21,6 га/голов=1080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Содержание сельскохозяйственных животных на сезонных и отгонных пастбищах </w:t>
            </w:r>
          </w:p>
          <w:bookmarkEnd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1836га+97,2га+1080га=3013,2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82 маточного поголовья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1331,22 га -1476га= -144,78 га пастбищ не хватает</w:t>
            </w:r>
          </w:p>
        </w:tc>
      </w:tr>
    </w:tbl>
    <w:bookmarkStart w:name="z341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населения Дамбинского сельского округа</w:t>
      </w:r>
    </w:p>
    <w:bookmarkEnd w:id="2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пастбищная площадь,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земельных участков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Недостаток или избыток пастбищных угодий, га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с.Амангелды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184 голов *18,0га/гол=3312 га</w:t>
            </w:r>
          </w:p>
          <w:bookmarkEnd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 27 голов*3,6га/гол=97,2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50 голов *21,6га/гол=1080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3312 га +97,2га+1080га=</w:t>
            </w:r>
          </w:p>
          <w:bookmarkEnd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4489,2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с.Пешной-195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195га -4489,2га=</w:t>
            </w:r>
          </w:p>
          <w:bookmarkEnd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-4294,2 га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с.Дамбы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143 голов *18,0 га/гол=2574 га</w:t>
            </w:r>
          </w:p>
          <w:bookmarkEnd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 20 голов *3,6га/гол=72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23 голов *21,6га/гол=496,8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2574га+72га+496,8 га=3142,8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с.Пешной-298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 га-3142,8га=</w:t>
            </w:r>
          </w:p>
          <w:bookmarkEnd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-2844,8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Дамбинскому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351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40"/>
    <w:bookmarkStart w:name="z352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 по Дамбинскому сельскому округу</w:t>
      </w:r>
    </w:p>
    <w:bookmarkEnd w:id="2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Загон 2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Загон 3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Загон 4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 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 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загон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 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 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353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2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Дамбинскому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355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43"/>
    <w:bookmarkStart w:name="z356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71501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5"/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Дамбинском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359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46"/>
    <w:bookmarkStart w:name="z360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247"/>
    <w:bookmarkStart w:name="z361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Дамбинского сельского округа имеется.</w:t>
      </w:r>
    </w:p>
    <w:bookmarkEnd w:id="248"/>
    <w:bookmarkStart w:name="z362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56642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3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70739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Дамбинском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365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</w:t>
      </w:r>
    </w:p>
    <w:bookmarkEnd w:id="251"/>
    <w:bookmarkStart w:name="z366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53086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7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3"/>
    <w:p>
      <w:pPr>
        <w:spacing w:after="0"/>
        <w:ind w:left="0"/>
        <w:jc w:val="both"/>
      </w:pPr>
      <w:r>
        <w:drawing>
          <wp:inline distT="0" distB="0" distL="0" distR="0">
            <wp:extent cx="67691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Дамбинском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369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Схему размещения на отгонных пастбищах поголовья сельскохозяйственных животных физических и (или) юридических лиц, не обеспеченных пастбищами, расположенными при сельском округе подчиненному городу</w:t>
      </w:r>
    </w:p>
    <w:bookmarkEnd w:id="254"/>
    <w:bookmarkStart w:name="z370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5"/>
    <w:p>
      <w:pPr>
        <w:spacing w:after="0"/>
        <w:ind w:left="0"/>
        <w:jc w:val="both"/>
      </w:pPr>
      <w:r>
        <w:drawing>
          <wp:inline distT="0" distB="0" distL="0" distR="0">
            <wp:extent cx="53086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1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67691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Дамбинском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373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bookmarkEnd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Дамбы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Амангелды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377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61"/>
    <w:bookmarkStart w:name="z378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262"/>
    <w:bookmarkStart w:name="z379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263"/>
    <w:bookmarkStart w:name="z380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264"/>
    <w:bookmarkStart w:name="z381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2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города Атырау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города Атырау</w:t>
            </w:r>
          </w:p>
        </w:tc>
      </w:tr>
    </w:tbl>
    <w:bookmarkStart w:name="z383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Еркинкалинскому сельскому округу на 2023-2024 годы</w:t>
      </w:r>
    </w:p>
    <w:bookmarkEnd w:id="266"/>
    <w:bookmarkStart w:name="z384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по Еркинкалинскому сельскому округу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 11064).</w:t>
      </w:r>
    </w:p>
    <w:bookmarkEnd w:id="267"/>
    <w:bookmarkStart w:name="z385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68"/>
    <w:bookmarkStart w:name="z386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69"/>
    <w:bookmarkStart w:name="z387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Еркинкалинского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70"/>
    <w:bookmarkStart w:name="z388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71"/>
    <w:bookmarkStart w:name="z389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72"/>
    <w:bookmarkStart w:name="z390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73"/>
    <w:bookmarkStart w:name="z391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74"/>
    <w:bookmarkStart w:name="z392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на отгонных пастбищах поголовья сельскохозяйственных животных физических и (или) юридических лиц, не обеспеченных пастбищами, расположенными при сельском округе подчиненному городу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75"/>
    <w:bookmarkStart w:name="z393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76"/>
    <w:bookmarkStart w:name="z394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277"/>
    <w:bookmarkStart w:name="z395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Еркинкалинском сельском округе находятся 2 населенных пункта.</w:t>
      </w:r>
    </w:p>
    <w:bookmarkEnd w:id="278"/>
    <w:bookmarkStart w:name="z396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Еркинкалинского сельского округа 24836 гектар (Далее –га), из них пашни – 280 га, пастбищные земли – 5924 га.</w:t>
      </w:r>
    </w:p>
    <w:bookmarkEnd w:id="279"/>
    <w:bookmarkStart w:name="z397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280"/>
    <w:bookmarkStart w:name="z398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- 7986 га;</w:t>
      </w:r>
    </w:p>
    <w:bookmarkEnd w:id="281"/>
    <w:bookmarkStart w:name="z399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- 2178 га;</w:t>
      </w:r>
    </w:p>
    <w:bookmarkEnd w:id="282"/>
    <w:bookmarkStart w:name="z400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- 14672 га.</w:t>
      </w:r>
    </w:p>
    <w:bookmarkEnd w:id="283"/>
    <w:bookmarkStart w:name="z401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западная часть Еркинкалинского сельского округа представляет собой пустынную песчаную равнину, восточная - солончаковая степь. Климат континентальный: зима относительно теплая, лето очень жаркое. Средняя температура января - 12,3 °С, средняя температура июля - 25,3 °С. Среднегодовое количество осадков 200 мм.</w:t>
      </w:r>
    </w:p>
    <w:bookmarkEnd w:id="284"/>
    <w:bookmarkStart w:name="z402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Почвенный покров бурые солонцы, в поймах рек — луговые.</w:t>
      </w:r>
    </w:p>
    <w:bookmarkEnd w:id="285"/>
    <w:bookmarkStart w:name="z403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состоянию на 1 января 2023 года в Еркинкалинском сельском округе (личное подворье населения и поголовье ТОО, КХ) насчитывается 891 голов крупного рогатого скота, в том числе 650 голов маток, 548 голов овец и коз, 501 голов лошадей, 819 голов верблюды. В том числе:</w:t>
      </w:r>
    </w:p>
    <w:bookmarkEnd w:id="286"/>
    <w:bookmarkStart w:name="z404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Еркинкала 226 голов крупного рогатого скота, в том числе 192 голов маток, 80 голов овец и коз, 124 голов лошадей, 15 голов верблюды.</w:t>
      </w:r>
    </w:p>
    <w:bookmarkEnd w:id="287"/>
    <w:bookmarkStart w:name="z405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4146 га.</w:t>
      </w:r>
    </w:p>
    <w:bookmarkEnd w:id="288"/>
    <w:bookmarkStart w:name="z406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Ракуша 140 голов крупного рогатого скота, в том числе 117 голов маток, 137 голов овец и коз, 31 голов лошадей, 114 голов верблюды.</w:t>
      </w:r>
    </w:p>
    <w:bookmarkEnd w:id="289"/>
    <w:bookmarkStart w:name="z407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1778 га.</w:t>
      </w:r>
    </w:p>
    <w:bookmarkEnd w:id="290"/>
    <w:bookmarkStart w:name="z408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Еркинкалинского сельского округа: 525 голов крупного рогатого скота, в том числе 341 головы маток, 331 голов овец и коз, 344 голов лошадей, 690 голов верблюды.</w:t>
      </w:r>
    </w:p>
    <w:bookmarkEnd w:id="291"/>
    <w:bookmarkStart w:name="z409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Еркинкалиннскому сельскому округу имеется 5924 га пастбищных угодий для обеспечения сельскохозяйственных животных. В пределах населенного пункта имеется 14672 га запас пастбищ, из них 300 гектар относятся сельскому округу.</w:t>
      </w:r>
    </w:p>
    <w:bookmarkEnd w:id="292"/>
    <w:bookmarkStart w:name="z410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удовлетворения нужд местного населения (сел Еркинкала, Ракуша) по содержанию маточного (дойного) поголовья сельскохозяйственных животных в населенных пунктах имеются пастбищные угодья в размере 14672 га, норма нагрузки 18,0 га/гол.</w:t>
      </w:r>
    </w:p>
    <w:bookmarkEnd w:id="293"/>
    <w:bookmarkStart w:name="z411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 по выпасу других сельскохозяйственных животных местного населения составляет 13968 га, норма нагрузки пастбищной площади на 1 голову сельскохозяйственных животных составляет: крупный рогатый скот – 18,0 га/гол, овцы и козы - 3,6 га/гол, лошади - 21,6 га/гол, верблюды-25,2га/гол.</w:t>
      </w:r>
    </w:p>
    <w:bookmarkEnd w:id="294"/>
    <w:bookmarkStart w:name="z412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295"/>
    <w:bookmarkStart w:name="z413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- 366*18,0= 6588 га</w:t>
      </w:r>
    </w:p>
    <w:bookmarkEnd w:id="296"/>
    <w:bookmarkStart w:name="z414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Овцы, козы - 217*3,6= 781,2 га</w:t>
      </w:r>
    </w:p>
    <w:bookmarkEnd w:id="297"/>
    <w:bookmarkStart w:name="z415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- 155*21,6=3348 га</w:t>
      </w:r>
    </w:p>
    <w:bookmarkEnd w:id="298"/>
    <w:bookmarkStart w:name="z416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Верблюды-129-*25,2= 3250,8 га</w:t>
      </w:r>
    </w:p>
    <w:bookmarkEnd w:id="299"/>
    <w:bookmarkStart w:name="z417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6588+781,2+3348+3250,8=13968 .</w:t>
      </w:r>
    </w:p>
    <w:bookmarkEnd w:id="300"/>
    <w:bookmarkStart w:name="z418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Потребность пастбищных угодий в объеме 704 га для содержания поголовья сельскохозяйственных животных местного населения Еркинкалинского сельского округа необходимо восполнить за счет приграничного земельного участка города Атырау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3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Еркинкалинскому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420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Еркинкалинского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02"/>
    <w:bookmarkStart w:name="z421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72771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2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"/>
    <w:p>
      <w:pPr>
        <w:spacing w:after="0"/>
        <w:ind w:left="0"/>
        <w:jc w:val="both"/>
      </w:pPr>
      <w:r>
        <w:drawing>
          <wp:inline distT="0" distB="0" distL="0" distR="0">
            <wp:extent cx="78105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Еркинкалинского сельского округа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Пастбищная 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в пастбищах,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Избыток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Байтуров Иса "Даурен"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"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КРС-16 голов, </w:t>
            </w:r>
          </w:p>
          <w:bookmarkEnd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лошади-16 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-26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"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*18,0 га=288 га</w:t>
            </w:r>
          </w:p>
          <w:bookmarkEnd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16*21,6га=346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 *25,2га=655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288 га+346 га+655 га=1289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Сериккали "Измаганбетов"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"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КРС-68 голов, МРС- 150 голов,</w:t>
            </w:r>
          </w:p>
          <w:bookmarkEnd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лошади-30 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-61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"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 *18,0 га=1224 га</w:t>
            </w:r>
          </w:p>
          <w:bookmarkEnd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150 *3,6га=540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*21,6 га=648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61 *25,2 га=1537,2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 га+540 га+648 га+1537,2га=3949,2га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6"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Кушалиева Карлыгаш </w:t>
            </w:r>
          </w:p>
          <w:bookmarkEnd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"Адай-Еркин"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"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лошади-4 голов,</w:t>
            </w:r>
          </w:p>
          <w:bookmarkEnd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верблюды-131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8"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*21,6 га=86 га</w:t>
            </w:r>
          </w:p>
          <w:bookmarkEnd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131 *25,2 га=3301,2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86 га+3301,2 га=3387,2 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Шеруенова Дузилдик "Кайса"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0"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КРС-83 голов,</w:t>
            </w:r>
          </w:p>
          <w:bookmarkEnd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лошади-9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1"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 *18,0 га=1494 га</w:t>
            </w:r>
          </w:p>
          <w:bookmarkEnd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*21,6 га=194,4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 га+194,4=1688,4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Гайсин Саламат "Ахмет"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 голов,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*18,0 га=72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Калжанов Әлибек "Отар"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3"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КРС-27 голов,</w:t>
            </w:r>
          </w:p>
          <w:bookmarkEnd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лошади-13 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-6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5"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27*18,0 га=486 га</w:t>
            </w:r>
          </w:p>
          <w:bookmarkEnd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*21,6 га=280,8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*25,2 га=151,2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 га+280,8 га+151,2 га=918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Машкенова Майсара "Машкенова"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8"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 голов,</w:t>
            </w:r>
          </w:p>
          <w:bookmarkEnd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-11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9"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*21,6 га =21,6 га</w:t>
            </w:r>
          </w:p>
          <w:bookmarkEnd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*25,2 га=277,2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 га+277,2 га =298,8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Казихан Асет "Болашак"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1"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КРС-16 голов, </w:t>
            </w:r>
          </w:p>
          <w:bookmarkEnd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МРС- 32 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лошади-28 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верблюды-43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4"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*18,0 га=288 га</w:t>
            </w:r>
          </w:p>
          <w:bookmarkEnd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32*3,6га=115,2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 *21,6 га =604,8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43*25,2 га = 1083,6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 га+604,8 га+115,2 га+1083,6=2091,6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Альмуханов Ибрагим "Жумабай"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8"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КРС-29 голов, </w:t>
            </w:r>
          </w:p>
          <w:bookmarkEnd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МРС- 50 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лошади-38 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вербдюды-157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1"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 *18,0 га=522 га</w:t>
            </w:r>
          </w:p>
          <w:bookmarkEnd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50 *3,6га=180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 *21,6 га=820,8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157 *25,2=3956,4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 га+180га+820,8 га+3956,4 га=5479,2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Рахманов Амантай "Токай"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5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КРС- 9 голов,</w:t>
            </w:r>
          </w:p>
          <w:bookmarkEnd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лошади-17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6"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9*18,0 га=162 га</w:t>
            </w:r>
          </w:p>
          <w:bookmarkEnd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*21,6га=367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 га+367 га=529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Джакупов Жетибай "Джакупов"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7*18,0 га=126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Тасмаганбетова Болган "Марат"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8"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КРС-33 голов, </w:t>
            </w:r>
          </w:p>
          <w:bookmarkEnd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МРС- 4 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лошади-16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0"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 *18,0 га= 594 га</w:t>
            </w:r>
          </w:p>
          <w:bookmarkEnd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*3,6га=14,4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*21,6 га=345,6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 га+14,4 га+345,6 га=954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Болат "Сары-жагалау"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4*18,0 га=72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Сабиров Кайырберли "Кайраткер"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КРС-9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9*18,0 га=162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Есенгалиев Тусип "Галымжан"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3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КРС-18 голов, </w:t>
            </w:r>
          </w:p>
          <w:bookmarkEnd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МРС- 80 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лошади-52 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верблюды-95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6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*18,0 га=324 га</w:t>
            </w:r>
          </w:p>
          <w:bookmarkEnd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80 *3,6га=288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52 *21,6 га=1123,2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95 *25,2 га=2394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 га+288 га+1123,2 га+2394=4129,2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 Иса "Иса"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0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КРС-33 голов, </w:t>
            </w:r>
          </w:p>
          <w:bookmarkEnd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лошади-25 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верблюды-61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2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 *18,0 га=594 га</w:t>
            </w:r>
          </w:p>
          <w:bookmarkEnd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*21,6га=540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61 *25,2=1537,2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 га+540 га+1537,2 га=2671,2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Досжанова Калдыгыз "Султан"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5"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КРС-621 голов,</w:t>
            </w:r>
          </w:p>
          <w:bookmarkEnd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МРС- 66 голов,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6"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*18,0 га=378 га</w:t>
            </w:r>
          </w:p>
          <w:bookmarkEnd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 *3,6 га=237,6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 га+237,6 га= 615,6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Кадашев Камидолла "Ислам"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КРС-10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10*18,0 га=180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Тауманов Сагидолла "Тауман"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Верблюды-36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36 *25,2 га=907,2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Жумагазиева Назипа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-48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48*25,2 га=1209,6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Кушербаева Санжан "Кушербаева"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КРС-15 голов,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15*18,0 га=270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Торгаев Амантай "Кайрош"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КРС-12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12*18,0=216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Орынбасаров Аманжол "Аманжол"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6*18,0 га=108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8"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Шомжанов Руслан</w:t>
            </w:r>
          </w:p>
          <w:bookmarkEnd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"Бек-Рас"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1*18,0=18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Кисимов Талап "Кисимов"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*18,0 га=36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Канатов Нурлыбай "Калмырза"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Лошади-11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11*21,6 га=237,6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Умарова Нурлы "Умарова"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КРС-11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*18,0 га=198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Шалкаров Косаман "Бисултан"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Лошади-14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*21,6 га =302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Есентаев Ербол "Бейбит"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*18,0 га=108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Мафтиев Тынышбек "Актайлак"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Верблюды-8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*25,2 га=201,6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Марданов Есенгелди "Арай"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9"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 голов</w:t>
            </w:r>
          </w:p>
          <w:bookmarkEnd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МРС-46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0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*18,0 га=144 га</w:t>
            </w:r>
          </w:p>
          <w:bookmarkEnd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46 *3,6га=165,6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144га+165,6га =309,6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2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Килимова Шахарман</w:t>
            </w:r>
          </w:p>
          <w:bookmarkEnd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"Килимова 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3"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Лошади-6 голов,</w:t>
            </w:r>
          </w:p>
          <w:bookmarkEnd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верблюды-28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4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*21,6га=130 га</w:t>
            </w:r>
          </w:p>
          <w:bookmarkEnd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 *25,2га=706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130га+706 га=836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Гайсин Саламат "Ахмет"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*18га= 72 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6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Кожамурат Сырлыбай</w:t>
            </w:r>
          </w:p>
          <w:bookmarkEnd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"Ракуша"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Лошади-14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14*21,6га= 302,4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32936,4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97" w:id="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наличие скота и пастбищных угодий по Еркинкалинскому сельскому округу в разрезе по населенным пунктам</w:t>
      </w:r>
    </w:p>
    <w:bookmarkEnd w:id="3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в пастбищных угодьях,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Недостаток или избыток пастбищных угодий,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с.Еркинкала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9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КРС- 226 голов</w:t>
            </w:r>
          </w:p>
          <w:bookmarkEnd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том числе маточное (дойное) поголовье -192 голов)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Овцы,козы –80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– 124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Верблюды-15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3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34 голов *18,0 га/голов=612 га</w:t>
            </w:r>
          </w:p>
          <w:bookmarkEnd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(маточный) 192 голов *18,0 га/голов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=3456 га)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 80 голов*3,6га/голов=288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124 голов*21,6 га/голов=2678,4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Верблюды 15 голов*25,2га/голов= 378 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8"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Содержание сельскохозяйственных животных на сезонных и отгонных пастбищах </w:t>
            </w:r>
          </w:p>
          <w:bookmarkEnd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612га+288га+2678,4га+378га=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3956,4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192 маточного поголовья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4146 га -3456га= 690 га пастбищ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с.Ракуша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2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КРС- 140 голов</w:t>
            </w:r>
          </w:p>
          <w:bookmarkEnd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том числе маточное (дойное) поголовье -117 голов)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Овцы,козы –137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– 31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Верблюды- 114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6"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23 голов *18,0 га/голов=414 га</w:t>
            </w:r>
          </w:p>
          <w:bookmarkEnd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(маточный) 117 голов *18,0 га/голов=2106 га)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 137 голов*3,6га/голов=493,2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31 голов*21,6 га/голов=669,6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Верблюды голов 114*25,2га/голов= 2872,8га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0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Содержание сельскохозяйственных животных на сезонных и отгонных пастбищах </w:t>
            </w:r>
          </w:p>
          <w:bookmarkEnd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414га+493,2га+669,6га+2872,8га=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4449,6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117 маточного поголовья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1778 га-2106га= - 328 га пастбищ не хватает</w:t>
            </w:r>
          </w:p>
        </w:tc>
      </w:tr>
    </w:tbl>
    <w:bookmarkStart w:name="z524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населения Еркинкалинского сельского округа</w:t>
      </w:r>
    </w:p>
    <w:bookmarkEnd w:id="3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пастбищная площадь,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земельных участков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Недостаток или избыток пастбищных угодий, га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с.Еркинкала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6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226 голов*18,0га/гол=4068 га</w:t>
            </w:r>
          </w:p>
          <w:bookmarkEnd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 80 голов*3,6га/гол=288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124 голов *21,6га/гол=2678,4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15 голов*25,2га/гол=378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9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4068 га +288га+2678,4га+</w:t>
            </w:r>
          </w:p>
          <w:bookmarkEnd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378га=7412,4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0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Еркинкала - 11</w:t>
            </w:r>
          </w:p>
          <w:bookmarkEnd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Остров Курилкино -155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166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2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166га -7412,4га=</w:t>
            </w:r>
          </w:p>
          <w:bookmarkEnd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-7246,4 га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с.Ракуша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3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140 голов *18,0 га/гол=2520 га</w:t>
            </w:r>
          </w:p>
          <w:bookmarkEnd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 137 голов *3,6га/гол=493,2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31 голов *21,6га/гол=669,6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114 голов *25,2га/гол=2872,8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6"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2520га+493,2га+669,6 га+</w:t>
            </w:r>
          </w:p>
          <w:bookmarkEnd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2872,8 га =6555,6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7"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Вдоль канала Сарыозек-893</w:t>
            </w:r>
          </w:p>
          <w:bookmarkEnd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Ракуша -2959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3852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3852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9"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3852 га-6555,6 га=</w:t>
            </w:r>
          </w:p>
          <w:bookmarkEnd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-2703,6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Еркинкалинскому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541" w:id="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55"/>
    <w:bookmarkStart w:name="z542" w:id="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 по Еркинкалинскому сельскому округу</w:t>
      </w:r>
    </w:p>
    <w:bookmarkEnd w:id="3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Загон 2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Загон 3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Загон 4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 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 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загон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 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 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543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3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Еркинкалинскому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545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58"/>
    <w:bookmarkStart w:name="z546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9"/>
    <w:p>
      <w:pPr>
        <w:spacing w:after="0"/>
        <w:ind w:left="0"/>
        <w:jc w:val="both"/>
      </w:pPr>
      <w:r>
        <w:drawing>
          <wp:inline distT="0" distB="0" distL="0" distR="0">
            <wp:extent cx="66040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7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0"/>
    <w:p>
      <w:pPr>
        <w:spacing w:after="0"/>
        <w:ind w:left="0"/>
        <w:jc w:val="both"/>
      </w:pPr>
      <w:r>
        <w:drawing>
          <wp:inline distT="0" distB="0" distL="0" distR="0">
            <wp:extent cx="74041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Еркинкалинском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549" w:id="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61"/>
    <w:bookmarkStart w:name="z550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362"/>
    <w:bookmarkStart w:name="z551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Еркинкалинского сельского округа имеется.</w:t>
      </w:r>
    </w:p>
    <w:bookmarkEnd w:id="363"/>
    <w:bookmarkStart w:name="z552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4"/>
    <w:p>
      <w:pPr>
        <w:spacing w:after="0"/>
        <w:ind w:left="0"/>
        <w:jc w:val="both"/>
      </w:pPr>
      <w:r>
        <w:drawing>
          <wp:inline distT="0" distB="0" distL="0" distR="0">
            <wp:extent cx="50419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3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5"/>
    <w:p>
      <w:pPr>
        <w:spacing w:after="0"/>
        <w:ind w:left="0"/>
        <w:jc w:val="both"/>
      </w:pPr>
      <w:r>
        <w:drawing>
          <wp:inline distT="0" distB="0" distL="0" distR="0">
            <wp:extent cx="70739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Еркинкалинском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555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</w:t>
      </w:r>
    </w:p>
    <w:bookmarkEnd w:id="366"/>
    <w:bookmarkStart w:name="z556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7"/>
    <w:p>
      <w:pPr>
        <w:spacing w:after="0"/>
        <w:ind w:left="0"/>
        <w:jc w:val="both"/>
      </w:pPr>
      <w:r>
        <w:drawing>
          <wp:inline distT="0" distB="0" distL="0" distR="0">
            <wp:extent cx="49403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7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8"/>
    <w:p>
      <w:pPr>
        <w:spacing w:after="0"/>
        <w:ind w:left="0"/>
        <w:jc w:val="both"/>
      </w:pPr>
      <w:r>
        <w:drawing>
          <wp:inline distT="0" distB="0" distL="0" distR="0">
            <wp:extent cx="74295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Еркинкалинском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559" w:id="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Схему размещения на отгонных пастбищах поголовья сельскохозяйственных животных физических и (или) юридических лиц, не обеспеченных пастбищами, расположенными при сельском округе подчиненному городу</w:t>
      </w:r>
    </w:p>
    <w:bookmarkEnd w:id="369"/>
    <w:bookmarkStart w:name="z560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0"/>
    <w:p>
      <w:pPr>
        <w:spacing w:after="0"/>
        <w:ind w:left="0"/>
        <w:jc w:val="both"/>
      </w:pPr>
      <w:r>
        <w:drawing>
          <wp:inline distT="0" distB="0" distL="0" distR="0">
            <wp:extent cx="51308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1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1"/>
    <w:p>
      <w:pPr>
        <w:spacing w:after="0"/>
        <w:ind w:left="0"/>
        <w:jc w:val="both"/>
      </w:pPr>
      <w:r>
        <w:drawing>
          <wp:inline distT="0" distB="0" distL="0" distR="0">
            <wp:extent cx="7429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Еркинкалинском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563" w:id="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4"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bookmarkEnd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5"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6"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Еркинкала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Ракуша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567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376"/>
    <w:bookmarkStart w:name="z568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377"/>
    <w:bookmarkStart w:name="z569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378"/>
    <w:bookmarkStart w:name="z570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379"/>
    <w:bookmarkStart w:name="z571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3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города Атырау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города Атырау</w:t>
            </w:r>
          </w:p>
        </w:tc>
      </w:tr>
    </w:tbl>
    <w:bookmarkStart w:name="z573" w:id="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Кенузекскому сельскому округу на 2023-2024 годы</w:t>
      </w:r>
    </w:p>
    <w:bookmarkEnd w:id="381"/>
    <w:bookmarkStart w:name="z574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по Кенузекскому сельскому округу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 11064).</w:t>
      </w:r>
    </w:p>
    <w:bookmarkEnd w:id="382"/>
    <w:bookmarkStart w:name="z575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83"/>
    <w:bookmarkStart w:name="z576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384"/>
    <w:bookmarkStart w:name="z577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Кенузекского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85"/>
    <w:bookmarkStart w:name="z578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86"/>
    <w:bookmarkStart w:name="z579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87"/>
    <w:bookmarkStart w:name="z580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88"/>
    <w:bookmarkStart w:name="z581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89"/>
    <w:bookmarkStart w:name="z582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на отгонных пастбищах поголовья сельскохозяйственных животных физических и (или) юридических лиц, не обеспеченных пастбищами, расположенными при сельском округе подчиненному городу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90"/>
    <w:bookmarkStart w:name="z583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91"/>
    <w:bookmarkStart w:name="z584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392"/>
    <w:bookmarkStart w:name="z585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Кенузекском сельском округе находятся 1 населенных пункта.</w:t>
      </w:r>
    </w:p>
    <w:bookmarkEnd w:id="393"/>
    <w:bookmarkStart w:name="z586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Кенузекского сельского округа 41000 гектар (Далее- га), из них пашни –157 га, пастбищные земли – 4565 га.</w:t>
      </w:r>
    </w:p>
    <w:bookmarkEnd w:id="394"/>
    <w:bookmarkStart w:name="z587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395"/>
    <w:bookmarkStart w:name="z588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- 19838 га;</w:t>
      </w:r>
    </w:p>
    <w:bookmarkEnd w:id="396"/>
    <w:bookmarkStart w:name="z589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- 4136 га;</w:t>
      </w:r>
    </w:p>
    <w:bookmarkEnd w:id="397"/>
    <w:bookmarkStart w:name="z590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- 17026 га.</w:t>
      </w:r>
    </w:p>
    <w:bookmarkEnd w:id="398"/>
    <w:bookmarkStart w:name="z591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западная часть Кенузекского сельского округа представляет собой пустынную песчаную равнину, восточная - солончаковая степь. Климат континентальный: зима относительно теплая, лето очень жаркое. Средняя температура января - 12,3 °С, средняя температура июля - 25,3 °С. Среднегодовое количество осадков 200 мм.</w:t>
      </w:r>
    </w:p>
    <w:bookmarkEnd w:id="399"/>
    <w:bookmarkStart w:name="z592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Почвенный покров бурые солонцы, в поймах рек — луговые.</w:t>
      </w:r>
    </w:p>
    <w:bookmarkEnd w:id="400"/>
    <w:bookmarkStart w:name="z593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состоянию на 1 января 2023 года в Кенузекском сельском округе (личное подворье населения и поголовье ТОО, КХ) насчитывается 1808 голов крупного рогатого скота, в том числе 754 голов маток, 348 голов овец и коз, 444 голов лошадей, 215 голов верблюды. В том числе:</w:t>
      </w:r>
    </w:p>
    <w:bookmarkEnd w:id="401"/>
    <w:bookmarkStart w:name="z594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Таскала 443 голов крупного рогатого скота, в том числе 160 голов маток, 281 голов овец и коз, 216 голов лошадей, 117 голов верблюды.</w:t>
      </w:r>
    </w:p>
    <w:bookmarkEnd w:id="402"/>
    <w:bookmarkStart w:name="z595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4565 га</w:t>
      </w:r>
    </w:p>
    <w:bookmarkEnd w:id="403"/>
    <w:bookmarkStart w:name="z596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Кенузекского сельского округа: 1365 голов крупного рогатого скота, в том числе 594 голов маток, 67 голов овец и коз, 228 голов лошадей, 98 голов верблюды.</w:t>
      </w:r>
    </w:p>
    <w:bookmarkEnd w:id="404"/>
    <w:bookmarkStart w:name="z597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ТОО, крестьянских и фермерских хозяйств составляют 20155 гектар.</w:t>
      </w:r>
    </w:p>
    <w:bookmarkEnd w:id="405"/>
    <w:bookmarkStart w:name="z598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Кенузекскому сельскому округу имеется 4565 га пастбищных угодий для обеспечения сельскохозяйственных животных. В пределах населенного пункта имеется 17026 га запас пастбищ, из них 885,117 га относятся сельскому округу.</w:t>
      </w:r>
    </w:p>
    <w:bookmarkEnd w:id="406"/>
    <w:bookmarkStart w:name="z599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удовлетворения нужд местного населения (в селе Таскала ) по содержанию маточного (дойного) поголовья сельскохозяйственных животных в населенных пунктах имеются пастбищные угодья в размере 17026 гектар, норма нагрузки 18,0 га/гол.</w:t>
      </w:r>
    </w:p>
    <w:bookmarkEnd w:id="407"/>
    <w:bookmarkStart w:name="z600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 по выпасу других сельскохозяйственных животных местного населения составляет 16600 га, норма нагрузки пастбищной площади на 1 голову сельскохозяйственных животных составляет: крупный рогатый скот – 18,0 га/гол, овцы и козы - 3,6 га/гол, лошади - 21,6 га/гол, верблюды-25,2га/гол.</w:t>
      </w:r>
    </w:p>
    <w:bookmarkEnd w:id="408"/>
    <w:bookmarkStart w:name="z601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409"/>
    <w:bookmarkStart w:name="z602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- 443*18,0= 7974 га</w:t>
      </w:r>
    </w:p>
    <w:bookmarkEnd w:id="410"/>
    <w:bookmarkStart w:name="z603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Овцы, козы - 281*3,6= 1011,6 га</w:t>
      </w:r>
    </w:p>
    <w:bookmarkEnd w:id="411"/>
    <w:bookmarkStart w:name="z604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- 216*21,6=4665,6 га</w:t>
      </w:r>
    </w:p>
    <w:bookmarkEnd w:id="412"/>
    <w:bookmarkStart w:name="z605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Верблюды-117*25,2= 2948,4 га</w:t>
      </w:r>
    </w:p>
    <w:bookmarkEnd w:id="413"/>
    <w:bookmarkStart w:name="z606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7974+1011,6+4665,6+2948,4= 16600 га</w:t>
      </w:r>
    </w:p>
    <w:bookmarkEnd w:id="414"/>
    <w:bookmarkStart w:name="z607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Потребность пастбищных угодий в объеме 1026 га для содержания поголовья сельскохозяйственных животных местного населения Кенузекского сельского округа необходимо восполнить за счет приграничного земельного участка города Атырау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4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Кенузекскому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609" w:id="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Кенузекского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16"/>
    <w:bookmarkStart w:name="z610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7"/>
    <w:p>
      <w:pPr>
        <w:spacing w:after="0"/>
        <w:ind w:left="0"/>
        <w:jc w:val="both"/>
      </w:pPr>
      <w:r>
        <w:drawing>
          <wp:inline distT="0" distB="0" distL="0" distR="0">
            <wp:extent cx="72263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1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8"/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2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Кенузекского сельского округа</w:t>
      </w:r>
    </w:p>
    <w:bookmarkEnd w:id="4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Пастбищная 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в пастбищах,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Избыток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4"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Муханбетов Мереке </w:t>
            </w:r>
          </w:p>
          <w:bookmarkEnd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"Асылайым"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-158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 *18,0 га=2844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5"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Нысанова Гүлбарша </w:t>
            </w:r>
          </w:p>
          <w:bookmarkEnd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"Ербол"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-36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*18,0 га=648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6"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Байжанов Талап </w:t>
            </w:r>
          </w:p>
          <w:bookmarkEnd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"Кулан"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7"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-145 голов,</w:t>
            </w:r>
          </w:p>
          <w:bookmarkEnd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МРС-39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8"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 *18,0 га= 2610 га</w:t>
            </w:r>
          </w:p>
          <w:bookmarkEnd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39 *3,6га=140,4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2610 га+140,4 га =2750,4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Жумабай КХ "Алиби"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0"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-191 голов,</w:t>
            </w:r>
          </w:p>
          <w:bookmarkEnd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Верблюдь-1 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Лошади-18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2"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 *18,0 га=3438 га</w:t>
            </w:r>
          </w:p>
          <w:bookmarkEnd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*25,2га=25,2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18*21,6 га=388,8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3438 га+ 25,2 га+388,8га=3852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5"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Изджанов Багытжан</w:t>
            </w:r>
          </w:p>
          <w:bookmarkEnd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"Алмас"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6"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-58 голов,</w:t>
            </w:r>
          </w:p>
          <w:bookmarkEnd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Лошади-21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7"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58*18,0 га=1044 га</w:t>
            </w:r>
          </w:p>
          <w:bookmarkEnd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21 *21,6 га=453,6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 га+453,6 га=1497,6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9"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Катапов Мубарак </w:t>
            </w:r>
          </w:p>
          <w:bookmarkEnd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"Катапов"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-7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*18,0 га=126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0"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Мурзагалиева Гульсун</w:t>
            </w:r>
          </w:p>
          <w:bookmarkEnd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КХ "Есен"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1" w:id="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-31 голов,</w:t>
            </w:r>
          </w:p>
          <w:bookmarkEnd w:id="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2"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 *18,0 га= 558 га</w:t>
            </w:r>
          </w:p>
          <w:bookmarkEnd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*3,6га=7,2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 га+7,2 га =565,2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4" w:id="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Алпанов Нурлыбек</w:t>
            </w:r>
          </w:p>
          <w:bookmarkEnd w:id="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КХ"Нурлыбек"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-5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*18,0 га=90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Баймешов Аманжол КХ "Нурадил"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5" w:id="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-20 голов,</w:t>
            </w:r>
          </w:p>
          <w:bookmarkEnd w:id="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Верблюды-35голов,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Лошади-6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7" w:id="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*18,0 га=360 га</w:t>
            </w:r>
          </w:p>
          <w:bookmarkEnd w:id="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 *25,2га=882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6*21,6 га=129,6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 га+ 882 га+129,6 га=1371,6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0" w:id="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Жиенбаев Калыбек </w:t>
            </w:r>
          </w:p>
          <w:bookmarkEnd w:id="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"Нуржан"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1" w:id="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-107 голов,</w:t>
            </w:r>
          </w:p>
          <w:bookmarkEnd w:id="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Верблюды-24голов,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Лошади-18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3" w:id="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 *18,0 га=1926 га</w:t>
            </w:r>
          </w:p>
          <w:bookmarkEnd w:id="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 *25,2га=604,8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 *21,6 га=388,8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 га+ 604,8 га+388,8 га=2919,6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6"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Кабидуллин Амангелди</w:t>
            </w:r>
          </w:p>
          <w:bookmarkEnd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"Ерке-Айша"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7" w:id="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КРС-114 голов,</w:t>
            </w:r>
          </w:p>
          <w:bookmarkEnd w:id="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Верблюды-3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8"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114*18,0 га=2052 га</w:t>
            </w:r>
          </w:p>
          <w:bookmarkEnd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*25,2га=25,2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2052 га+25,2 га =2077,2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0" w:id="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Муфтахов Алмазжан </w:t>
            </w:r>
          </w:p>
          <w:bookmarkEnd w:id="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"Мирас"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1" w:id="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КРС-24 голов</w:t>
            </w:r>
          </w:p>
          <w:bookmarkEnd w:id="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Лошади-18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2" w:id="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*18,0 га=432 га</w:t>
            </w:r>
          </w:p>
          <w:bookmarkEnd w:id="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*21,6 га=64,8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 га+ 64,8 га =496,8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Наримгенов Сатыбалды КХ "Райымбек"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КРС-14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*18,0 га=252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4" w:id="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Муканов Серик </w:t>
            </w:r>
          </w:p>
          <w:bookmarkEnd w:id="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"Нурлыбай"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КРС-112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 *18,0 га=2016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5"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Жумалиев Жексенбай</w:t>
            </w:r>
          </w:p>
          <w:bookmarkEnd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КХ "Капаш"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6"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 голов,</w:t>
            </w:r>
          </w:p>
          <w:bookmarkEnd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Лошади-30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7" w:id="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*18,0 га=126 га</w:t>
            </w:r>
          </w:p>
          <w:bookmarkEnd w:id="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*21,6 га= 648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 га+ 648 га=774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Даулетияров Жумагелди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9" w:id="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КРС-66 голов</w:t>
            </w:r>
          </w:p>
          <w:bookmarkEnd w:id="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МРС-3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Лошади-16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1" w:id="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 *18,0 га=1188 га</w:t>
            </w:r>
          </w:p>
          <w:bookmarkEnd w:id="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*3,6га=10,8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*21,6 га= 345,6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 га+10,8 га+345,6 га=1544,4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1502,276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23824,8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64" w:id="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наличие скота и пастбищных угодий по Кенузекскому сельскому округу в разрезе по населенным пунктам</w:t>
      </w:r>
    </w:p>
    <w:bookmarkEnd w:id="4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в пастбищных угодьях,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Недостаток или избыток пастбищных угодий,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с.Таскала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6" w:id="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КРС- 443 голов</w:t>
            </w:r>
          </w:p>
          <w:bookmarkEnd w:id="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том числе маточное (дойное) поголовье -160 голов)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Овец,козы – 281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Лошади– 216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- 117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0" w:id="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283 голов *18,0 га/голов=5094 га</w:t>
            </w:r>
          </w:p>
          <w:bookmarkEnd w:id="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(маточный) 160 голов *18,0 га/голов=2880 га)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Овец, козы 281 голов*3,6га/бас=1011,6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216 голов*21,6 га/голов=4665,6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Верблюды 117 голов*25,2га/голов= 2948,4 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4" w:id="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Содержание сельскохозяйственных животных на сезонных и отгонных пастбищах </w:t>
            </w:r>
          </w:p>
          <w:bookmarkEnd w:id="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5094га+1011,6га+4665,6га+2948,4га=13719,6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160 маточного поголовья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4565га -2880 га= 1685 га пастбищ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населения Кенузекского сельского округа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пастбищная площадь,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Недостаток или избыток пастбищных угодий, га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с.Таскала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9" w:id="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443 голов *18,0 га/гол</w:t>
            </w:r>
          </w:p>
          <w:bookmarkEnd w:id="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=7974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 281 голов *3,6га/гол=1011,6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216 голов *21,6га/гол=4665,6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117 голов *25,2га/гол=2948,2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3"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7974 га+1011,6га+4665,6га</w:t>
            </w:r>
          </w:p>
          <w:bookmarkEnd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+2948,4га=16600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4"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Шортвый – 100,126 га</w:t>
            </w:r>
          </w:p>
          <w:bookmarkEnd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Бухарка-411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ТОО "Алгабас" - 991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1502,126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1502,126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7"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16600га -1502,126га=</w:t>
            </w:r>
          </w:p>
          <w:bookmarkEnd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15097,47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Кенузекскому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689" w:id="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460"/>
    <w:bookmarkStart w:name="z690" w:id="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 по Кенузекскому сельскому округу</w:t>
      </w:r>
    </w:p>
    <w:bookmarkEnd w:id="4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Загон 2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Загон 3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Загон 4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 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 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загон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 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 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691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4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Кенузекскому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2023-2024 годы</w:t>
            </w:r>
          </w:p>
        </w:tc>
      </w:tr>
    </w:tbl>
    <w:bookmarkStart w:name="z693" w:id="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63"/>
    <w:bookmarkStart w:name="z694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4"/>
    <w:p>
      <w:pPr>
        <w:spacing w:after="0"/>
        <w:ind w:left="0"/>
        <w:jc w:val="both"/>
      </w:pPr>
      <w:r>
        <w:drawing>
          <wp:inline distT="0" distB="0" distL="0" distR="0">
            <wp:extent cx="72390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5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5"/>
    <w:p>
      <w:pPr>
        <w:spacing w:after="0"/>
        <w:ind w:left="0"/>
        <w:jc w:val="both"/>
      </w:pPr>
      <w:r>
        <w:drawing>
          <wp:inline distT="0" distB="0" distL="0" distR="0">
            <wp:extent cx="7810500" cy="295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Кенузекском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697" w:id="4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466"/>
    <w:bookmarkStart w:name="z698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467"/>
    <w:bookmarkStart w:name="z699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Кенузекского сельского округа имеется.</w:t>
      </w:r>
    </w:p>
    <w:bookmarkEnd w:id="468"/>
    <w:bookmarkStart w:name="z700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9"/>
    <w:p>
      <w:pPr>
        <w:spacing w:after="0"/>
        <w:ind w:left="0"/>
        <w:jc w:val="both"/>
      </w:pPr>
      <w:r>
        <w:drawing>
          <wp:inline distT="0" distB="0" distL="0" distR="0">
            <wp:extent cx="7302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1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0"/>
    <w:p>
      <w:pPr>
        <w:spacing w:after="0"/>
        <w:ind w:left="0"/>
        <w:jc w:val="both"/>
      </w:pPr>
      <w:r>
        <w:drawing>
          <wp:inline distT="0" distB="0" distL="0" distR="0">
            <wp:extent cx="78105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Кенузекском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703" w:id="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</w:t>
      </w:r>
    </w:p>
    <w:bookmarkEnd w:id="471"/>
    <w:bookmarkStart w:name="z704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2"/>
    <w:p>
      <w:pPr>
        <w:spacing w:after="0"/>
        <w:ind w:left="0"/>
        <w:jc w:val="both"/>
      </w:pPr>
      <w:r>
        <w:drawing>
          <wp:inline distT="0" distB="0" distL="0" distR="0">
            <wp:extent cx="76962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5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3"/>
    <w:p>
      <w:pPr>
        <w:spacing w:after="0"/>
        <w:ind w:left="0"/>
        <w:jc w:val="both"/>
      </w:pPr>
      <w:r>
        <w:drawing>
          <wp:inline distT="0" distB="0" distL="0" distR="0">
            <wp:extent cx="7556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Кенузекском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707" w:id="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Схему размещения на отгонных пастбищах поголовья сельскохозяйственных животных физических и (или) юридических лиц, не обеспеченных пастбищами, расположенными при сельском округе подчиненному городу</w:t>
      </w:r>
    </w:p>
    <w:bookmarkEnd w:id="474"/>
    <w:bookmarkStart w:name="z708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5"/>
    <w:p>
      <w:pPr>
        <w:spacing w:after="0"/>
        <w:ind w:left="0"/>
        <w:jc w:val="both"/>
      </w:pPr>
      <w:r>
        <w:drawing>
          <wp:inline distT="0" distB="0" distL="0" distR="0">
            <wp:extent cx="76962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9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6"/>
    <w:p>
      <w:pPr>
        <w:spacing w:after="0"/>
        <w:ind w:left="0"/>
        <w:jc w:val="both"/>
      </w:pPr>
      <w:r>
        <w:drawing>
          <wp:inline distT="0" distB="0" distL="0" distR="0">
            <wp:extent cx="7556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Кенузекском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711" w:id="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2"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bookmarkEnd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3"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4"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Таскала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715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481"/>
    <w:bookmarkStart w:name="z716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482"/>
    <w:bookmarkStart w:name="z717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483"/>
    <w:bookmarkStart w:name="z718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484"/>
    <w:bookmarkStart w:name="z719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4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города Атырау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города Атырау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Кайыршахтинскому сельскому округу на 2023-2024 годы</w:t>
      </w:r>
    </w:p>
    <w:bookmarkStart w:name="z725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по Кайыршахтинскому сельскому округу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 11064).</w:t>
      </w:r>
    </w:p>
    <w:bookmarkEnd w:id="486"/>
    <w:bookmarkStart w:name="z726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87"/>
    <w:bookmarkStart w:name="z727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488"/>
    <w:bookmarkStart w:name="z728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Кайыршахтинского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89"/>
    <w:bookmarkStart w:name="z729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90"/>
    <w:bookmarkStart w:name="z730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91"/>
    <w:bookmarkStart w:name="z731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92"/>
    <w:bookmarkStart w:name="z732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93"/>
    <w:bookmarkStart w:name="z733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на отгонных пастбищах поголовья сельскохозяйственных животных физических и (или) юридических лиц, не обеспеченных пастбищами, расположенными при сельском округе подчиненному городу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94"/>
    <w:bookmarkStart w:name="z734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495"/>
    <w:bookmarkStart w:name="z735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496"/>
    <w:bookmarkStart w:name="z736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Кайыршахском сельском округе находятся 5 населенных пункта.</w:t>
      </w:r>
    </w:p>
    <w:bookmarkEnd w:id="497"/>
    <w:bookmarkStart w:name="z737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Кайыршахтинского сельского округа 77422 гектар (далее –га), из них пашни –495 га, пастбищные земли – 10979,39 га.</w:t>
      </w:r>
    </w:p>
    <w:bookmarkEnd w:id="498"/>
    <w:bookmarkStart w:name="z738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499"/>
    <w:bookmarkStart w:name="z739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12990,39 га;</w:t>
      </w:r>
    </w:p>
    <w:bookmarkEnd w:id="500"/>
    <w:bookmarkStart w:name="z740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4775,61 га;</w:t>
      </w:r>
    </w:p>
    <w:bookmarkEnd w:id="501"/>
    <w:bookmarkStart w:name="z741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- 55765 га.</w:t>
      </w:r>
    </w:p>
    <w:bookmarkEnd w:id="502"/>
    <w:bookmarkStart w:name="z742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западная часть Кайыршахтинского сельского округа представляет собой пустынную песчаную равнину, восточная - солончаковая степь. Климат континентальный: зима относительно теплая, лето очень жаркое. Средняя температура января - 12,3 °С, средняя температура июля - 25,3 °С. Среднегодовое количество осадков 200 мм.</w:t>
      </w:r>
    </w:p>
    <w:bookmarkEnd w:id="503"/>
    <w:bookmarkStart w:name="z743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Почвенный покров бурые солонцы, в поймах рек — луговые.</w:t>
      </w:r>
    </w:p>
    <w:bookmarkEnd w:id="504"/>
    <w:bookmarkStart w:name="z744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состоянию на 1 января 2023 года в Кайыршахтинском сельском округе (личное подворье населения и поголовье ТОО, КХ) насчитывается 2255 голов крупного рогатого скота, в том числе 1073 голов маток, 3682 голов овец и коз, 1094 голов лошадей, 743 голов верблюды. В том числе:</w:t>
      </w:r>
    </w:p>
    <w:bookmarkEnd w:id="505"/>
    <w:bookmarkStart w:name="z745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Томарлы 146 голов крупного рогатого скота, в том числе 62 голов маток, 678 голов овец и коз, 21 голов лошадей, 74 голов верблюды.</w:t>
      </w:r>
    </w:p>
    <w:bookmarkEnd w:id="506"/>
    <w:bookmarkStart w:name="z746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8632 га.</w:t>
      </w:r>
    </w:p>
    <w:bookmarkEnd w:id="507"/>
    <w:bookmarkStart w:name="z747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Талкайран 230 голов крупного рогатого скота, в том числе 145 голов маток, 410 голов овец и коз, 60 голов лошадей, 18 голов верблюды.</w:t>
      </w:r>
    </w:p>
    <w:bookmarkEnd w:id="508"/>
    <w:bookmarkStart w:name="z748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Бесикти 309 голов крупного рогатого скота, в том числе 146 голов маток, 86 голов овец и коз, 59 голов лошадей, 22 голов верблюды.</w:t>
      </w:r>
    </w:p>
    <w:bookmarkEnd w:id="509"/>
    <w:bookmarkStart w:name="z749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1747,39 га.</w:t>
      </w:r>
    </w:p>
    <w:bookmarkEnd w:id="510"/>
    <w:bookmarkStart w:name="z750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Аксай 98 голов крупного рогатого скота, в том числе 71 голов маток, 114 голов овец и коз, 29 голов лошадей.</w:t>
      </w:r>
    </w:p>
    <w:bookmarkEnd w:id="511"/>
    <w:bookmarkStart w:name="z751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600 га.</w:t>
      </w:r>
    </w:p>
    <w:bookmarkEnd w:id="512"/>
    <w:bookmarkStart w:name="z752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Акжар 117 голов крупного рогатого скота, в том числе 86 голов маток, 94 голов овец и коз, 37 голов лошадей.</w:t>
      </w:r>
    </w:p>
    <w:bookmarkEnd w:id="513"/>
    <w:bookmarkStart w:name="z753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Кайыршахтинского сельского округа: 1355 голов крупного рогатого скота, в том числе 563 голов маток, 2796 голов овец и коз, 612 голов лошадей, 665 голов верблюды.</w:t>
      </w:r>
    </w:p>
    <w:bookmarkEnd w:id="514"/>
    <w:bookmarkStart w:name="z754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Кайыршахтинскому сельскому округу имеется 10979,39 га пастбищных угодий для обеспечения сельскохозяйственных животных. В пределах населенного пункта имеется 46268 га запас пастбищ, из них 1200 га относятся сельскому округу.</w:t>
      </w:r>
    </w:p>
    <w:bookmarkEnd w:id="515"/>
    <w:bookmarkStart w:name="z755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удовлетворения нужд местного населения (сел Томарлы, Талкайран, Бесикти, Аксай, Акжар) по содержанию маточного (дойного) поголовья сельскохозяйственных животных в населенных пунктах имеются пастбищные угодья в размере 46268 га, норма нагрузки 18,0 га/гол.</w:t>
      </w:r>
    </w:p>
    <w:bookmarkEnd w:id="516"/>
    <w:bookmarkStart w:name="z756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 по выпасу других сельскохозяйственных животных местного населения составляет 31420,8 га, норма нагрузки пастбищной площади на 1 голову сельскохозяйственных животных составляет: крупный рогатый скот – 18,0 га/гол, овцы и козы - 3,6 га/гол, лошади - 21,6 га/гол, верблюды-25,2га/гол.</w:t>
      </w:r>
    </w:p>
    <w:bookmarkEnd w:id="517"/>
    <w:bookmarkStart w:name="z757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518"/>
    <w:bookmarkStart w:name="z758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- 900*18,0= 16200 га</w:t>
      </w:r>
    </w:p>
    <w:bookmarkEnd w:id="519"/>
    <w:bookmarkStart w:name="z759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Овцы, козы - 886*3,6= 3189,6 га</w:t>
      </w:r>
    </w:p>
    <w:bookmarkEnd w:id="520"/>
    <w:bookmarkStart w:name="z760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- 466*21,6=10065,6 га</w:t>
      </w:r>
    </w:p>
    <w:bookmarkEnd w:id="521"/>
    <w:bookmarkStart w:name="z761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Верблюды-78*25,2= 1965,6 га</w:t>
      </w:r>
    </w:p>
    <w:bookmarkEnd w:id="522"/>
    <w:bookmarkStart w:name="z762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16200+3189,6+10065,6+1965,6= 31420,8 га</w:t>
      </w:r>
    </w:p>
    <w:bookmarkEnd w:id="523"/>
    <w:bookmarkStart w:name="z763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Потребность пастбищных угодий в объеме 14847,2 га для содержания поголовья сельскохозяйственных животных местного населения Кайыршахтинского сельского округа необходимо восполнить за счет приграничного земельного участка города Атырау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5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Кайыршахтинскому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округу на 2023-2024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Кайыршахтинского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Start w:name="z770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5"/>
    <w:p>
      <w:pPr>
        <w:spacing w:after="0"/>
        <w:ind w:left="0"/>
        <w:jc w:val="both"/>
      </w:pPr>
      <w:r>
        <w:drawing>
          <wp:inline distT="0" distB="0" distL="0" distR="0">
            <wp:extent cx="57150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1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6"/>
    <w:p>
      <w:pPr>
        <w:spacing w:after="0"/>
        <w:ind w:left="0"/>
        <w:jc w:val="both"/>
      </w:pPr>
      <w:r>
        <w:drawing>
          <wp:inline distT="0" distB="0" distL="0" distR="0">
            <wp:extent cx="74041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2" w:id="5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Кайыршахтинского сельского округа</w:t>
      </w:r>
    </w:p>
    <w:bookmarkEnd w:id="5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Пастбищная 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в пастбищах,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Избыток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Ешим Кылышбай "Ешим"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4"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 голов,</w:t>
            </w:r>
          </w:p>
          <w:bookmarkEnd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Верблюды-2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5"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*18,0 га=18 га</w:t>
            </w:r>
          </w:p>
          <w:bookmarkEnd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*25,2га=50,4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га+50,4 га =68,4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Рахметоллина Кулян "Жанибек"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7"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КРС-12 голов,</w:t>
            </w:r>
          </w:p>
          <w:bookmarkEnd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МРС-13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8"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*18,0 га=216 га</w:t>
            </w:r>
          </w:p>
          <w:bookmarkEnd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13*3,6га=46,8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 га+46,8 га =262,8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Долголевец Ирина "Долголевец"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0"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КРС-13 голов,</w:t>
            </w:r>
          </w:p>
          <w:bookmarkEnd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МРС- 48 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Верблюды-100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2"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*18,0 га=234 га</w:t>
            </w:r>
          </w:p>
          <w:bookmarkEnd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48*3,6га=172,8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100*25,2 га=2520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 га+172,8 га+2520 га=2926,8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Мурзагалиев Саламат "Мурзагалиев"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5"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КРС-82 голов,</w:t>
            </w:r>
          </w:p>
          <w:bookmarkEnd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Лошади-27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МРС-15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7"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 *18,0 га=1476 га</w:t>
            </w:r>
          </w:p>
          <w:bookmarkEnd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27*21,6 га=583,2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15*3,6га=54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 га+583,2га+54=2113,2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Тулепбергенов Ерболат "Бейбарыс"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164,88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0"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КРС-65 голов,</w:t>
            </w:r>
          </w:p>
          <w:bookmarkEnd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Лошади-7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МРС-15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2"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 *18,0 га=1170 га</w:t>
            </w:r>
          </w:p>
          <w:bookmarkEnd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7*21,6 га=151,2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15*3,6га=54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 га+151,2га+54га=1375,2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5"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Шаданова Гулсара</w:t>
            </w:r>
          </w:p>
          <w:bookmarkEnd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"Шаданова Г.Ж."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6"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КРС-100 голов,</w:t>
            </w:r>
          </w:p>
          <w:bookmarkEnd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МРС-5 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Лошади-3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Верблюды-6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9"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*18,0 га= 1800 га</w:t>
            </w:r>
          </w:p>
          <w:bookmarkEnd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*3,6га=18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*21,6 га=64,8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6*25,2 га=151,2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 га+18 га+64,8га+151,2=2034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Джайляшев Сахандык "Джайляш"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Лошади-50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*21,6 га=1080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Шапиков Сарсембай "Шапиков"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3"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КРС-121 голов,</w:t>
            </w:r>
          </w:p>
          <w:bookmarkEnd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Верблюды-100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4"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 *18,0 га =2178 га</w:t>
            </w:r>
          </w:p>
          <w:bookmarkEnd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100*25,2 =2520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 га+2520 га =4698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Салмакбаев Самат "Самат"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КРС-113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113*18,0 га =2034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Муратшин Серик "Акбота"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6"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КРС-25 голов,</w:t>
            </w:r>
          </w:p>
          <w:bookmarkEnd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МРС-23 голов,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8"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25*18,0 га=450 га</w:t>
            </w:r>
          </w:p>
          <w:bookmarkEnd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*3,6га=82,8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1*21,6 га=21,6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 га+82,8 га+21,6 га=554,4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Кошебекова Лидия "Ергали"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1"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 голов,</w:t>
            </w:r>
          </w:p>
          <w:bookmarkEnd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МРС-6 голов,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2"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*18,0 га=36 га</w:t>
            </w:r>
          </w:p>
          <w:bookmarkEnd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 *3,6га=21,6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га+21,6 га= 57,6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Баймаханов Багит "Акбулак"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4"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КРС-29 голов,</w:t>
            </w:r>
          </w:p>
          <w:bookmarkEnd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МРС-42 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Лошади-28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6"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 *18,0 га= 522 га</w:t>
            </w:r>
          </w:p>
          <w:bookmarkEnd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42 *3,6га=151,2га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28*21,6 га=604,8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 га+151,2 га+604,8 га=1310,8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Нуртаза "Нуртаза"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9"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КРС-46 голов,</w:t>
            </w:r>
          </w:p>
          <w:bookmarkEnd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МРС-15 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Лошади-25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1"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 *18,0 га= 828 га</w:t>
            </w:r>
          </w:p>
          <w:bookmarkEnd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*3,6га=54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25*21,6 га=604,8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 га+54 га+604,8га=1486,8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Капуов Жандарбек "Улан"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4"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КРС-11 голов,</w:t>
            </w:r>
          </w:p>
          <w:bookmarkEnd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МРС-5 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Лошади-40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6"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11*18,0 га= 198 га</w:t>
            </w:r>
          </w:p>
          <w:bookmarkEnd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5*3,6га=18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 *21,6 га=864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 га+18 га+864 га=1080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Искалиев Амангали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9"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КРС-166 голов,</w:t>
            </w:r>
          </w:p>
          <w:bookmarkEnd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Лошади-34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0"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 *18,0 га= 2988 га</w:t>
            </w:r>
          </w:p>
          <w:bookmarkEnd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34*21,6 га=734,4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2988 га+734,4 га=3722,4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Тарбаев Самат "Асем"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Верблюды-4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4*25,2 га= 100,8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2"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Ескалиева Гулжайна </w:t>
            </w:r>
          </w:p>
          <w:bookmarkEnd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"Jan Adil"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3"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КРС-53 голов,</w:t>
            </w:r>
          </w:p>
          <w:bookmarkEnd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Лошади-4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МРС-1546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5"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 *18,0 га=954 га</w:t>
            </w:r>
          </w:p>
          <w:bookmarkEnd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4*21,6 га=86,4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1546*3,6га=5565,6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 га+86,4га+5565,6=6606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Хасанова Жанна "SAN"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8"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КРС-13 голов,</w:t>
            </w:r>
          </w:p>
          <w:bookmarkEnd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Лошади-30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9"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*18,0 га= 234 га</w:t>
            </w:r>
          </w:p>
          <w:bookmarkEnd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*21,6 га=648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 га+648 га=882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Батырбаев Исатай "Данис"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Лошади-42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42*21,6 га=907,2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Джаксибаев Умирбек "Султан"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Лошади-37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*21,6 га=799,2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Калимухашев Нурлан "Демеу"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Лошади-12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12*21,6 га= 259,2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1"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Нысанов Тулемис</w:t>
            </w:r>
          </w:p>
          <w:bookmarkEnd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"Ата-коныс"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2"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МРС-195 голов,</w:t>
            </w:r>
          </w:p>
          <w:bookmarkEnd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Лошади-21 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Верблюды-132 голов,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4"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 *3,6га=702 га</w:t>
            </w:r>
          </w:p>
          <w:bookmarkEnd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 *21,6 га=453,6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132*25,2 га= 3326,4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 га+453,6 га+3326,4 га=4482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Жайбосынов Гариполла "Орын"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7"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 голов,</w:t>
            </w:r>
          </w:p>
          <w:bookmarkEnd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МРС-379 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Верблюды-184 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Лошади-5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0"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*18,0 га=54 га</w:t>
            </w:r>
          </w:p>
          <w:bookmarkEnd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379 *3,6га=1364,4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*21,6 га=108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184 *25,2 га=4636,8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 га+1364,4 га+108 га+4636,8 га=6163,2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4"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Туракова Гулсим </w:t>
            </w:r>
          </w:p>
          <w:bookmarkEnd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"Хабтагай"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5"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 голов,</w:t>
            </w:r>
          </w:p>
          <w:bookmarkEnd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Верблюды-57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6"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*21,6 га=21,6 га</w:t>
            </w:r>
          </w:p>
          <w:bookmarkEnd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57 *25,2 га=1436,4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 га+1436,4 га=1458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Душкенов Талгат "Ерасыл"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8"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 голов,</w:t>
            </w:r>
          </w:p>
          <w:bookmarkEnd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Верблюды-62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9" w:id="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1*21,6 га=21,6 га</w:t>
            </w:r>
          </w:p>
          <w:bookmarkEnd w:id="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62*25,2 га=1562,4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 га+1562,4 га=1584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1" w:id="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Ислямов Марат </w:t>
            </w:r>
          </w:p>
          <w:bookmarkEnd w:id="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"Жас жигер"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Верблюды-102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 *25,2 га=2570,4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Мусагалиев Мейржан "Саян"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Лошади-24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24*21,6 га=518,4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Хубайдуллин Жумахмет "Арай"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Верблюды-2голов КРС-1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*25,2 га=50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Жумабек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 головы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*18,0 га=18,0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Мұхит Шайдолла "Ақсай" ШҚ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2"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КРС-203 голов,</w:t>
            </w:r>
          </w:p>
          <w:bookmarkEnd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МРС-15 голов,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Лошади-4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4"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203*18,0 га= 3654 га</w:t>
            </w:r>
          </w:p>
          <w:bookmarkEnd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15*3,6га=54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*21,6 га=86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3654 га+54 га+86 га=3794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Орынбаев А "Орынбаев А" ШҚ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7"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КРС-16 голов,</w:t>
            </w:r>
          </w:p>
          <w:bookmarkEnd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МРС-18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8"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16*18,0 га= 288 га</w:t>
            </w:r>
          </w:p>
          <w:bookmarkEnd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18*3,6га=54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 га+65 га=353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Айтенов "Айтенов" ШҚ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0"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 голов</w:t>
            </w:r>
          </w:p>
          <w:bookmarkEnd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Лошади-9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1"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5*18,0 га= 90 га</w:t>
            </w:r>
          </w:p>
          <w:bookmarkEnd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*21,6 га=194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 га+194 га=284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Акмурзиева Гулайна "Атырау-Чифтликт"АӨК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3"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КРС-229 голов,</w:t>
            </w:r>
          </w:p>
          <w:bookmarkEnd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МРС-40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4"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229*18,0 га= 4122 га</w:t>
            </w:r>
          </w:p>
          <w:bookmarkEnd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40*3,6га=144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4122 га+144 га=4266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7597,26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59899,8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наличие скота и пастбищных угодий по Кайыршахтинскому сельскому округу в разрезе по населенным пунктам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в пастбищных угодьях,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Недостаток или избыток пастбищных угодий,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с.Томарлы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8"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КРС- 146 голов</w:t>
            </w:r>
          </w:p>
          <w:bookmarkEnd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том числе маточное (дойное) поголовье -62 голов)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Овец, козы –102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– 21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Верблюды-74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2"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84 голов *18,0 га/голов=1512 га</w:t>
            </w:r>
          </w:p>
          <w:bookmarkEnd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(маточный) 62 голов *18,0 га/голов=1116 га)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Овец, козы 678голов*3,6га/голов=2440,8га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21 голов*21,6 га/голов=453,6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Верблюды 74 голов*25,2га/голов= 1864,8 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6"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Содержание сельскохозяйственных животных на сезонных и отгонных пастбищах </w:t>
            </w:r>
          </w:p>
          <w:bookmarkEnd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1512га+2440,8га+453,6га+1864,8 га= 6271,2 га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62 маточного поголовья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8632 га -1116га= 7516 га пастбищ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с.Талгайран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9"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КРС-230 голов</w:t>
            </w:r>
          </w:p>
          <w:bookmarkEnd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том числе маточное (дойное) поголовье -145 голов)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Овец, козы –410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– 60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Верблюды- 18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3"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85 голов *18,0 га/голов=1530 га</w:t>
            </w:r>
          </w:p>
          <w:bookmarkEnd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(маточный) 145 голов *18,0 га/голов=2610 га)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Овец, козы 410 голов*3,6га/голов=1476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60 голов*21,6 га/голов=1296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Верблюды 18 голов*25,2га/голов= 453,6га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7"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Содержание сельскохозяйственных животных на сезонных и отгонных пастбищах </w:t>
            </w:r>
          </w:p>
          <w:bookmarkEnd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1530га+2610га+1476га++1296га+453,6 га= 7365,6 га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с.Бесикти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1747,39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8"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КРС- 309 голов</w:t>
            </w:r>
          </w:p>
          <w:bookmarkEnd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том числе маточное (дойное) поголовье -146 голов)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Овец, козы –86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– 59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Верблюды-22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2"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163 голов *18,0 га/голов=2934 га</w:t>
            </w:r>
          </w:p>
          <w:bookmarkEnd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(маточный) 146 голов *18,0 га/голов=2628 га)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Овец, козы 86 голов*3,6га/голов=309,6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59 голов*21,6 га/голов=1274,4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Верблюды 22 голов*25,2га/голов= 554,4 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6"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Содержание сельскохозяйственных животных на сезонных и отгонных пастбищах </w:t>
            </w:r>
          </w:p>
          <w:bookmarkEnd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2934га+309,6га+1274,4га+554,4 га= 5072,4 га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146 маточного поголовья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1747,39 га -2628га= -880,61 га пастбищ не хватает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9"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КРС- 98 голов</w:t>
            </w:r>
          </w:p>
          <w:bookmarkEnd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том числе маточное (дойное) поголовье -71 голов)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Овец, козы –114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29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2"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27 голов *18,0 га/голов=486 га</w:t>
            </w:r>
          </w:p>
          <w:bookmarkEnd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(маточный) 71 голов *18,0 га/голов=1278 га)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Овец, козы 114 голов*3,6га/голов=410,4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29 голов*21,6 га/голов=626,4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5"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Содержание сельскохозяйственных животных на сезонных и отгонных пастбищах </w:t>
            </w:r>
          </w:p>
          <w:bookmarkEnd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486га+410,4га+626,4га = 1522,8 га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71 маточного поголовья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 га -1278га= -678 га пастбищ не хватает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с.Акжар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8"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КРС- 31 голов</w:t>
            </w:r>
          </w:p>
          <w:bookmarkEnd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том числе маточное (дойное) поголовье -86 голов)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Овец, козы –94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37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1"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31 голов *18,0 га/голов=558 га</w:t>
            </w:r>
          </w:p>
          <w:bookmarkEnd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(КРС (маточный) 86 голов *18,0 га/голов=1548 га)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Овец, козы 94 голов*3,6га/голов=338,4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37 голов*21,6 га/голов=799,2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4"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Содержание сельскохозяйственных животных на сезонных и отгонных пастбищах </w:t>
            </w:r>
          </w:p>
          <w:bookmarkEnd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558 га+1548га+338,4га+799,2 га = 3243,6 га </w:t>
            </w:r>
          </w:p>
        </w:tc>
      </w:tr>
    </w:tbl>
    <w:bookmarkStart w:name="z925" w:id="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населения Кайыршахтинского сельского округа</w:t>
      </w:r>
    </w:p>
    <w:bookmarkEnd w:id="5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пастбищная площадь,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земельных участков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Недостаток или избыток пастбищных угодий, га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с.Томарлы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7"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КРС- 146 голов*18,0=2628 га</w:t>
            </w:r>
          </w:p>
          <w:bookmarkEnd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Овец, козы 678голов*3,6га/голов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=2440,8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21голов*21,6га/голов=453,6га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74 голов*25,2га/голов= 1864,8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2628га+2440,8га+453,6га +1864,8га=7387,2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1"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Вдоль трассы Атырау-Индер - 49,7 га</w:t>
            </w:r>
          </w:p>
          <w:bookmarkEnd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 Стандарт-18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Вдоль канала Катлован-1000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1067,7га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1067,7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1067,7га -7387,2га=-6319,5га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с.Талкайран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4"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230 голов *18,0 га/голов=4140 га</w:t>
            </w:r>
          </w:p>
          <w:bookmarkEnd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Овец, козы 410 голов*3,6га/голов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=1476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60 голов*21,6 га/голов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=1296га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18 голов*25,2га/голов= 453,6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4140га+1476га+ 1296 га+453,6га =7365,6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9"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Талкайран- 1369 га</w:t>
            </w:r>
          </w:p>
          <w:bookmarkEnd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1369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0"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 га-7365,6га=</w:t>
            </w:r>
          </w:p>
          <w:bookmarkEnd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-5996,6 га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с.Бесикти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1"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309 голов *18,0 га/голов=5562 га</w:t>
            </w:r>
          </w:p>
          <w:bookmarkEnd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Овец, козы 86 голов*3,6га/голов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=309,6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59 голов*21,6га/голов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=1274,4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 22 голов*25,2га/голов= 554,4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5562га+309,6га+ 1274,4 га+554,4га= 7700,4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6"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Аспа -303 га</w:t>
            </w:r>
          </w:p>
          <w:bookmarkEnd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 Итбалык-150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 Грека - 350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 Альменкайыр - 875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Вдоль канала Соколок -3092,76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4770,76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4770,76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1"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4770,76га-7700,4=</w:t>
            </w:r>
          </w:p>
          <w:bookmarkEnd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- 2929,64га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2"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98 голов *18,0 га/голов=1764 га</w:t>
            </w:r>
          </w:p>
          <w:bookmarkEnd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Овец, козы 114 голов*3,6га/голов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=410,4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29 голов*21,6га/голов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=626,4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1764га+410,4га+ 626,4га=2800,8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6"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Аксай -18 га</w:t>
            </w:r>
          </w:p>
          <w:bookmarkEnd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канала Соколок -100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118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8"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118га-2800,8=</w:t>
            </w:r>
          </w:p>
          <w:bookmarkEnd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- 2682,8га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с.Акжар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9"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117 голов *18,0 га/голов=2106 га</w:t>
            </w:r>
          </w:p>
          <w:bookmarkEnd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Овец, козы 94 голов*3,6га/голов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=338,4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Лошади 37 голов*21,6га/голов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=799,2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2106га+338,4га+ 799,2га=3243,6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3"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канала Соколок -271,8 га</w:t>
            </w:r>
          </w:p>
          <w:bookmarkEnd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271,8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271,8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4"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271,8га-3243,6= </w:t>
            </w:r>
          </w:p>
          <w:bookmarkEnd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- 2682,8га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Кайыршахтинскому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на 2023-2024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966" w:id="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609"/>
    <w:bookmarkStart w:name="z967" w:id="6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 по Кайыршахтинскому сельскому округу</w:t>
      </w:r>
    </w:p>
    <w:bookmarkEnd w:id="6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Загон 2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Загон 3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Загон 4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 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 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загон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 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 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968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</w:t>
      </w:r>
    </w:p>
    <w:bookmarkEnd w:id="6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Кайыршахтинскому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на 2023-2024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970" w:id="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12"/>
    <w:bookmarkStart w:name="z971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3"/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2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4"/>
    <w:p>
      <w:pPr>
        <w:spacing w:after="0"/>
        <w:ind w:left="0"/>
        <w:jc w:val="both"/>
      </w:pPr>
      <w:r>
        <w:drawing>
          <wp:inline distT="0" distB="0" distL="0" distR="0">
            <wp:extent cx="78105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Кайыршахтинском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974" w:id="6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615"/>
    <w:bookmarkStart w:name="z975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616"/>
    <w:bookmarkStart w:name="z976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Кайыршахтинского сельского округа имеется.</w:t>
      </w:r>
    </w:p>
    <w:bookmarkEnd w:id="617"/>
    <w:bookmarkStart w:name="z977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8"/>
    <w:p>
      <w:pPr>
        <w:spacing w:after="0"/>
        <w:ind w:left="0"/>
        <w:jc w:val="both"/>
      </w:pPr>
      <w:r>
        <w:drawing>
          <wp:inline distT="0" distB="0" distL="0" distR="0">
            <wp:extent cx="69469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8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9"/>
    <w:p>
      <w:pPr>
        <w:spacing w:after="0"/>
        <w:ind w:left="0"/>
        <w:jc w:val="both"/>
      </w:pPr>
      <w:r>
        <w:drawing>
          <wp:inline distT="0" distB="0" distL="0" distR="0">
            <wp:extent cx="77470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Кайыршахтинском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980" w:id="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</w:t>
      </w:r>
    </w:p>
    <w:bookmarkEnd w:id="620"/>
    <w:bookmarkStart w:name="z981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1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2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2"/>
    <w:p>
      <w:pPr>
        <w:spacing w:after="0"/>
        <w:ind w:left="0"/>
        <w:jc w:val="both"/>
      </w:pPr>
      <w:r>
        <w:drawing>
          <wp:inline distT="0" distB="0" distL="0" distR="0">
            <wp:extent cx="75438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Кайыршахтинском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984" w:id="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Схему размещения на отгонных пастбищах поголовья сельскохозяйственных животных физических и (или) юридических лиц, не обеспеченных пастбищами, расположенными при сельском округе подчиненному городу</w:t>
      </w:r>
    </w:p>
    <w:bookmarkEnd w:id="623"/>
    <w:bookmarkStart w:name="z985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4"/>
    <w:p>
      <w:pPr>
        <w:spacing w:after="0"/>
        <w:ind w:left="0"/>
        <w:jc w:val="both"/>
      </w:pPr>
      <w:r>
        <w:drawing>
          <wp:inline distT="0" distB="0" distL="0" distR="0">
            <wp:extent cx="64516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6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5"/>
    <w:p>
      <w:pPr>
        <w:spacing w:after="0"/>
        <w:ind w:left="0"/>
        <w:jc w:val="both"/>
      </w:pPr>
      <w:r>
        <w:drawing>
          <wp:inline distT="0" distB="0" distL="0" distR="0">
            <wp:extent cx="75692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Кайыршахтинском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988" w:id="6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9"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bookmarkEnd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0"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1"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Томарлы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Талкайран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Бесикти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992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630"/>
    <w:bookmarkStart w:name="z993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631"/>
    <w:bookmarkStart w:name="z994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632"/>
    <w:bookmarkStart w:name="z995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633"/>
    <w:bookmarkStart w:name="z996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634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