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abec" w14:textId="a97a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Атырау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сентября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Атырау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Атырау.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Алмалинскому сельскому округу на 2023-2024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Алмалинскому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Алмалинского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Алмалинском сельском округе находятся 2 населенных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Алмалинского сельского округа 7145 гектар (Далее –га), из них пастбищные земли – 4513 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- 5022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- 1058 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- 1065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Алмалинского сельского округа представляет собой пустынную песчаную равнину, восточная - солончаковая степь.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200 мм.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в Алмалинском сельском округе (личное подворье населения и поголовье ТОО, КХ) насчитывается 560 голов крупного рогатого скота, в том числе 315 головы маток, 1040 голов овец и коз, 200 голов лошадей, 89 голов верблюды.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Алмалы 315 головы крупного рогатого скота, в том числе 159 голов маток, 381 голов овец и коз, 78 голов лошадей, 40 голов верблюды.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4513 гектар.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Береке 116 голов крупного рогатого скота, в том числе 77 головы маток, 140 голова овец и коз, 36 голов лошадей, 23 голов верблюды.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Алмалинского сельского округа: 129 головы крупного рогатого скота, в том числе 79 головы маток, 519 головы МРС, 36 голов лошадей, 23 голов верблюды.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Алмалинскому сельскому округу имеется 4513 га пастбищных угодий для обеспечения сельскохозяйственных животных. В пределах населенного пункта имеется 245 га пастбищ.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удовлетворения нужд местного населения (сел Алмалы, Береке) по содержанию маточного (дойного) поголовья сельскохозяйственных животных в населенных пунктах имеются пастбищные угодья в размере 245 га, норма нагрузки 18,0 га/гол.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13683,6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- 431*18,0= 7758 га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- 521*3,6= 1875,6 га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- 114*21,6=2462,4 га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 - 63*25,2=1587,6 га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7758 га+1875,6 га+2462,4 га+1587,6 га=13683,6 га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-13438,6 га для содержания поголовья сельскохозяйственных животных местного населения Алмалинского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Алмалинского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239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Алмалинского сельского округа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 Ануарбек "Ынтымақ"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голов,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МРС- 6 голов, лошади-3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*18,0 га=504 га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*3,6 га=21,6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*21,6 га=64,8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га+21,6 га+64,8 га=590,4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Нигметуллин Сансызбай "Қабдығали"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1*18,0 га=18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Маруся "Қуаныш"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КРС-6 голов,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МРС- 24 голов, лошади-6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6*18,0, га=108 га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*3,6 га=86,4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 21,6 га =129,6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108га+86,4 га+129,6 га =324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Текешов Болат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головы,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7*18,0 га=126 га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15*21,6 га=324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га+324 га =432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 Амангелді "Боранқұл"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голов,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МРС- 3 голов, лошади-13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*18,0 га=72 га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*3,6 га=10,8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*21,6 га=280,8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га+10,8 га+280,8 га=363,6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Аекешов Нұртас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*25,2 га=277,2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Жамбаулов Аканбек "Жамбаулов"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голов,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МРС- 84 голов, лошади-5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*18,0 га=414 га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*3,6 га=302,4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*21,6 га=108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га+302,4 га+108 га=824,4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Макиева Орынша "Қарабура"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9*18,0 га=162,0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Ломаев Аслан ТОО "Эроль"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24*18,0 га=432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Талғат "Адиль"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 голов,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МРС- 32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*18,0 га=54 га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*3,6 га=115,2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га+115,2 га=169,2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Нсанбаев Болат "Шархат"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МРС- 311 голов, лошади-3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*3,6 га=1119,6 га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*21,6 га=64,8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1119,6 га+64,8 га=1184,4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 Алибек "Райгуль"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Верблюды-6голов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*25,2 га=151,2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Алмалинскому сельскому округу в разрезе по населенным пунктам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КРС- 315 голов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маточное (дойное) поголовье -159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– 381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-78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Верблюды-40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156 голов *18,0 га/гол=2808 га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159 голов*18,0 га/голов=2862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381 голов*3,6га/гол=1371,6га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78 голов *21,6га/гол=1684,8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40 голов *25,2га/гол=1008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сельскохозяйственных животных на сезонных и отгонных пастбищах 2808га+1371,6га+1684,8га+1008 га=6872,4 га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159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4513 га-2862га= 1651 га пастбищ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КРС- 116 голов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том числе маточное (дойное) поголовье -77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– 140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-36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Верблюды-23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39 голов *18,0 га/гол=702 га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77 голов*18,0 га/голов=1386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140 голов *3,6га/гол=504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36 голов *21,6га/гол=777,6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23 голов *25,2га/гол=579,6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сельскохозяйственных животных на сезонных и отгонных пастбищах 702га+504га+777,6га+579,6= 2563,2га</w:t>
            </w:r>
          </w:p>
        </w:tc>
      </w:tr>
    </w:tbl>
    <w:bookmarkStart w:name="z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Алмалинского сельского округа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с.Алмалы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315 голов *18,0га/гол=5670 га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381 голов*3,6га/гол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=1371,6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78 голов *21,6га/гол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=1684,8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40 голов *25,2га/гол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=1008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5670га+1371,6га+1684,8га+1008 га=4515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с.Алмалы -206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206га -9734,4га=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-9528,4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116 голов *18,0 га/гол=2088га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140 голов*3,6га/гол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=504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36 голов*21,6га/гол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=777,6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 23 голов *25,2га/гол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=579,6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2088га+504га+777,6 га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+579,6 га=3949,2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с.Береке – 274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274га-3949,2га=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-3675,2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1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0"/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Алмалинскому сельскому округу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Алмалинскому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5438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12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Алмалинского сельского округа имеется.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0866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12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429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13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6802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67818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13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</w:p>
        </w:tc>
      </w:tr>
    </w:tbl>
    <w:bookmarkStart w:name="z14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Атыраускому сельскому округу на 2023-2024 годы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Атыраускому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Атырауского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Атырауском сельском округе находятся 3 населенных пункта.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Атырауского сельского округа 25894 гектар (Далее –га), из них пашни – 38 га, пастбищные земли – 1399 га.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- 4786 га;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- 2359 га;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- 17312 га.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Атырауского сельского округа представляет собой пустынную песчаную равнину, восточная - солончаковая степь.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200 мм.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қаңтардағы 2023 года в Атырауском сельском округе (личное подворье населения и поголовье ТОО, КХ) насчитывается 907 голов крупного рогатого скота, в том числе 645 голов маток, 202 головы овец и коз, 325 головы лошадей, 42 голова верблюдов. В том числе: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Кызылбалык 283 голов крупного рогатого скота, в том числе 204 голова маток, 48 голов овец и коз, 44 головы лошадей, 13 голов верблюды.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1042 га.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Жаңаталап: 407 голов крупного рогатого скота, в том числе 290 голов маток, 96 голов овец и коз, 120 головы лошадей, 21 верблюдов.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5369 га.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Курмангазы: 120 голов крупного рогатого скота, в том числе 100 голов маток, 58 голов овец и коз, 60 голов лошадей, 8 голов верблюды.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357 га.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Атырауского сельского округа: 97 головы крупного рогатого скота, в том числе 51 головы маток, 101 головы лошадей.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Атыраускому сельскому округу имеется 1399 га пастбищных угодий для обеспечения сельскохозяйственных животных. В пределах населенного пункта имеется 12242 га запас пастбищ, из них 1087 га относятся сельскому округу.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удовлетворения нужд местного населения (сел Кызылбалык, Курмангазы, Жанаталап) по содержанию маточного (дойного) поголовья сельскохозяйственных животных в населенных пунктах имеются пастбищные угодья в размере 12390 га потребность составляет норма нагрузки 18,0 га/гол.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21204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га/гол, верблюды-25,2 га/гол.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- 810*18,0= 14580 га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- 202*3,6= 727,2 га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- 224*21,6=4838,4 га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Верблюды-42-*25,2= 1058,4 га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14580га+727,2 га+4838,4 га+1058,4 га=21204 га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-8814 га для содержания поголовья сельскохозяйственных животных местного населения Атырауского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Атыраускому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18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Атырауского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8072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404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Атырауского сельского округа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Тайров Мерей КХ"Кожа"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 голов, МРС- 27 голов,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лошади-10 голов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31*18,0 га=558 га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*3,6 га=97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*21,6 га=216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га+97 га+216 га=871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Кабижанова Асель КХ "Кабижанова"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*3,6 га=526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Каракулов Атабек КХ "Айбек"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*18,0, га=216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Жанбалаев Жандарбек КХ "Кулагер"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*21,6 га =2441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Атыраускому сельскому округу в разрезе по населенным пунктам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КРС- 283 бас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-204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 48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44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-13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79 голов *18,0 га/голов =1422 га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204 голов *18,0 га/голов=3672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48 голов*3,6га/голов=172,8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44 голов*21,6 га/голов=950,4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13 голов*25,2га/голов= 327,6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сельскохозяйственных животных на сезонных и отгонных пастбищах 1422га+172,8га+95,4га+327,6=2872,8га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204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 га -3672 га= 2630 га пастбищ не хватает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КРС- 407 бас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-290голов)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 96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120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-21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117 голов *18,0 га/голов =2106 га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290 голов *18,0 га/голов=5220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96 голов*3,6га/голов=345,6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120 голов*21,6 га/голов=2592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21 голов*25,2га/голов= 529,2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сельскохозяйственных животных на сезонных и отгонных пастбищах 2106га+345,6га+га+2592га+529,2га=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5572,8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с.Курмангазы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КРС- 120 бас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-100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 58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20 голов *18,0 га/голов =360 га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100 голов *18,0 га/голов=1800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58 голов*3,6га/голов=208,8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60 голов*21,6 га/голов=1296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8 голов*25,2га/голов=201,6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сельскохозяйственных животных на сезонных и отгонных пастбищах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га+208,8га+1296га+201,6=2066,4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357га -1800га= 1443 га пастбищ не хватает</w:t>
            </w:r>
          </w:p>
        </w:tc>
      </w:tr>
    </w:tbl>
    <w:bookmarkStart w:name="z22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Атырауского сельского округа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с.Кызылбалык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283 голов *18,0 га/гол=5094 га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48 голов *3,6га/гол=172,8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40 голов *21,6га/гол=950,4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13 голов *25,2га/гол=327,6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 га+172,8га+950,4га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+327,6=6544,8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речки Зарослый-58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49га -6544,8га=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-6495,8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407 голов *18,0га/гол=7326га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96 голов *3,6га/гол=345,6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120 голов *21,6га/гол=2592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21 голов *25,2га/гол=529,2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7326га+345,6га+2592 га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+529,2 га=6322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С.Жанаталап- 70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70га-10792,8га=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-10722,8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с.Курмангазы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120 голов *18,0 га/гол=2160 га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58 голов *3,6га/гол=208,8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60 голов *21,6га/гол=1296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8 голов *25,2га/гол=201,6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2160га+208,8га+1296 га +201,6=3866,4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речки Зарослый-20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9га-3866,4 га= -3857,4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Атыраускому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2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9"/>
    <w:bookmarkStart w:name="z24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Атыраускому сельскому округу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Атыраускому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24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2"/>
    <w:bookmarkStart w:name="z2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6167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404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Атырауском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65"/>
    <w:bookmarkStart w:name="z2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166"/>
    <w:bookmarkStart w:name="z2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Атырауского сельского округа имеется.</w:t>
      </w:r>
    </w:p>
    <w:bookmarkEnd w:id="167"/>
    <w:bookmarkStart w:name="z2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42672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0739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Атырауском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170"/>
    <w:bookmarkStart w:name="z2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45212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66548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Атырауском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173"/>
    <w:bookmarkStart w:name="z2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4559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6667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Атырауском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</w:p>
        </w:tc>
      </w:tr>
    </w:tbl>
    <w:bookmarkStart w:name="z27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Дамбинскому сельскому округу на 2023-2024 годы</w:t>
      </w:r>
    </w:p>
    <w:bookmarkEnd w:id="185"/>
    <w:bookmarkStart w:name="z2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Дамбинскому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186"/>
    <w:bookmarkStart w:name="z2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87"/>
    <w:bookmarkStart w:name="z2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88"/>
    <w:bookmarkStart w:name="z2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Дамбинского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9"/>
    <w:bookmarkStart w:name="z2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0"/>
    <w:bookmarkStart w:name="z2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1"/>
    <w:bookmarkStart w:name="z2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2"/>
    <w:bookmarkStart w:name="z2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3"/>
    <w:bookmarkStart w:name="z2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4"/>
    <w:bookmarkStart w:name="z2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5"/>
    <w:bookmarkStart w:name="z2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96"/>
    <w:bookmarkStart w:name="z2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Дамбинском сельском округе находятся 2 населенных пункта.</w:t>
      </w:r>
    </w:p>
    <w:bookmarkEnd w:id="197"/>
    <w:bookmarkStart w:name="z2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Дамбинского сельского округа 12204 гектар (Далее –га), из них пашни – 4 га, пастбищные земли – 2466,89 га.</w:t>
      </w:r>
    </w:p>
    <w:bookmarkEnd w:id="198"/>
    <w:bookmarkStart w:name="z2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9"/>
    <w:bookmarkStart w:name="z2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5501,89 га;</w:t>
      </w:r>
    </w:p>
    <w:bookmarkEnd w:id="200"/>
    <w:bookmarkStart w:name="z29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478,11 га;</w:t>
      </w:r>
    </w:p>
    <w:bookmarkEnd w:id="201"/>
    <w:bookmarkStart w:name="z2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- 6224 га.</w:t>
      </w:r>
    </w:p>
    <w:bookmarkEnd w:id="202"/>
    <w:bookmarkStart w:name="z2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Дамбинского сельского округа относится к тростник. Зимой ветер дует преимущественно с востока, а летом с запада.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146,5 мм.</w:t>
      </w:r>
    </w:p>
    <w:bookmarkEnd w:id="203"/>
    <w:bookmarkStart w:name="z2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204"/>
    <w:bookmarkStart w:name="z2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в Дамбинском сельском округе (личное подворье населения и поголовье ТОО, КХ) насчитывается 403 голов крупного рогатого скота, в том числе 151 голов маток, 47 голов овец и коз, 73 голов лошадей. В том числе:</w:t>
      </w:r>
    </w:p>
    <w:bookmarkEnd w:id="205"/>
    <w:bookmarkStart w:name="z2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Дамба 143 голов крупного рогатого скота, в том числе 52 голов маток, 20 голов овец и коз, 23 голов лошадей.</w:t>
      </w:r>
    </w:p>
    <w:bookmarkEnd w:id="206"/>
    <w:bookmarkStart w:name="z2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1135,67 га.</w:t>
      </w:r>
    </w:p>
    <w:bookmarkEnd w:id="207"/>
    <w:bookmarkStart w:name="z2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Амангелди 184 голов крупного рогатого скота, в том числе 82 голов маток, 27 голов овец и коз, 50 голов лошадей.</w:t>
      </w:r>
    </w:p>
    <w:bookmarkEnd w:id="208"/>
    <w:bookmarkStart w:name="z3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1331,22 га</w:t>
      </w:r>
    </w:p>
    <w:bookmarkEnd w:id="209"/>
    <w:bookmarkStart w:name="z3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Дамбинского сельского округа: 76 головы крупного рогатого скота, в том числе 17 головы маток.</w:t>
      </w:r>
    </w:p>
    <w:bookmarkEnd w:id="210"/>
    <w:bookmarkStart w:name="z30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Дамбинскому сельскому округу имеется 2466,89 га пастбищных угодий для обеспечения сельскохозяйственных животных. В пределах населенного пункта имеется 2824 га запас пастбищ, из них 282 га относятся сельскому округу.</w:t>
      </w:r>
    </w:p>
    <w:bookmarkEnd w:id="211"/>
    <w:bookmarkStart w:name="z3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удовлетворения нужд местного населения (сел Дамба, Амангелды) по содержанию маточного (дойного) поголовья сельскохозяйственных животных в населенных пунктах имеются пастбищные угодья в размере 2466,89 га, норма нагрузки 18,0 га/гол.</w:t>
      </w:r>
    </w:p>
    <w:bookmarkEnd w:id="212"/>
    <w:bookmarkStart w:name="z3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7632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га/гол.</w:t>
      </w:r>
    </w:p>
    <w:bookmarkEnd w:id="213"/>
    <w:bookmarkStart w:name="z3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14"/>
    <w:bookmarkStart w:name="z3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- 327*18,0= 5886 га</w:t>
      </w:r>
    </w:p>
    <w:bookmarkEnd w:id="215"/>
    <w:bookmarkStart w:name="z3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- 47*3,6= 169,2 га</w:t>
      </w:r>
    </w:p>
    <w:bookmarkEnd w:id="216"/>
    <w:bookmarkStart w:name="z3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- 73*21,6=1576,8 га</w:t>
      </w:r>
    </w:p>
    <w:bookmarkEnd w:id="217"/>
    <w:bookmarkStart w:name="z3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5886+169,2+1576,8=7632 га</w:t>
      </w:r>
    </w:p>
    <w:bookmarkEnd w:id="218"/>
    <w:bookmarkStart w:name="z3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4808 для содержания поголовья сельскохозяйственных животных местного населения Дамбинского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Дамбинскому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31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Дамбинскому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20"/>
    <w:bookmarkStart w:name="z31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3914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404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Дамбинского сельского округа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Берик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 тилек"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*18,0=1368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2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Дамбинскому сельскому округу в разрезе по населенным пунктам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КРС- 143 голов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-52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козы– 20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91 голов *18,0 га/голов= 1638 га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52 голов *18,0 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=936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20 голов*3,6га/голов=72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23 бас.*21,6 га/голов=496,8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1638га+72га+496,8га=2206,8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52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1135,67 га-936 га=199,67 га пастбищ не хватает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КРС- 184 голов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-82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козы– 27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102 голов *18,0 га/голов=1836 га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82 голов *18,0 га/голов =1476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27 голов*3,6га/голов=97,2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50 бас.*21,6 га/голов=1080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1836га+97,2га+1080га=3013,2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82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1331,22 га -1476га= -144,78 га пастбищ не хватает</w:t>
            </w:r>
          </w:p>
        </w:tc>
      </w:tr>
    </w:tbl>
    <w:bookmarkStart w:name="z34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Дамбинского сельского округа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184 голов *18,0га/гол=3312 га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27 голов*3,6га/гол=97,2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50 голов *21,6га/гол=1080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 га +97,2га+1080га=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с.Пешной-195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195га -4489,2га=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-4294,2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с.Дамбы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143 голов *18,0 га/гол=2574 га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20 голов *3,6га/гол=72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23 голов *21,6га/гол=496,8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2574га+72га+496,8 га=3142,8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с.Пешной-298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га-3142,8га=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-2844,8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Дамбинскому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3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40"/>
    <w:bookmarkStart w:name="z3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Дамбинскому сельскому округу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Дамбинскому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3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43"/>
    <w:bookmarkStart w:name="z3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1501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Дамбинском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35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46"/>
    <w:bookmarkStart w:name="z3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247"/>
    <w:bookmarkStart w:name="z3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Дамбинского сельского округа имеется.</w:t>
      </w:r>
    </w:p>
    <w:bookmarkEnd w:id="248"/>
    <w:bookmarkStart w:name="z3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56642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0739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Дамбинском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36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251"/>
    <w:bookmarkStart w:name="z3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5308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67691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Дамбинском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36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254"/>
    <w:bookmarkStart w:name="z3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53086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67691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Дамбинском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37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3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61"/>
    <w:bookmarkStart w:name="z3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262"/>
    <w:bookmarkStart w:name="z3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263"/>
    <w:bookmarkStart w:name="z3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264"/>
    <w:bookmarkStart w:name="z3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</w:p>
        </w:tc>
      </w:tr>
    </w:tbl>
    <w:bookmarkStart w:name="z383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Еркинкалинскому сельскому округу на 2023-2024 годы</w:t>
      </w:r>
    </w:p>
    <w:bookmarkEnd w:id="266"/>
    <w:bookmarkStart w:name="z3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Еркинкалинскому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267"/>
    <w:bookmarkStart w:name="z3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68"/>
    <w:bookmarkStart w:name="z3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69"/>
    <w:bookmarkStart w:name="z3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Еркинкалинского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0"/>
    <w:bookmarkStart w:name="z3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1"/>
    <w:bookmarkStart w:name="z3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2"/>
    <w:bookmarkStart w:name="z3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3"/>
    <w:bookmarkStart w:name="z3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4"/>
    <w:bookmarkStart w:name="z3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75"/>
    <w:bookmarkStart w:name="z3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6"/>
    <w:bookmarkStart w:name="z3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77"/>
    <w:bookmarkStart w:name="z3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Еркинкалинском сельском округе находятся 2 населенных пункта.</w:t>
      </w:r>
    </w:p>
    <w:bookmarkEnd w:id="278"/>
    <w:bookmarkStart w:name="z3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Еркинкалинского сельского округа 24836 гектар (Далее –га), из них пашни – 280 га, пастбищные земли – 5924 га.</w:t>
      </w:r>
    </w:p>
    <w:bookmarkEnd w:id="279"/>
    <w:bookmarkStart w:name="z3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80"/>
    <w:bookmarkStart w:name="z3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- 7986 га;</w:t>
      </w:r>
    </w:p>
    <w:bookmarkEnd w:id="281"/>
    <w:bookmarkStart w:name="z3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- 2178 га;</w:t>
      </w:r>
    </w:p>
    <w:bookmarkEnd w:id="282"/>
    <w:bookmarkStart w:name="z4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- 14672 га.</w:t>
      </w:r>
    </w:p>
    <w:bookmarkEnd w:id="283"/>
    <w:bookmarkStart w:name="z4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Еркинкалинского сельского округа представляет собой пустынную песчаную равнину, восточная - солончаковая степь.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200 мм.</w:t>
      </w:r>
    </w:p>
    <w:bookmarkEnd w:id="284"/>
    <w:bookmarkStart w:name="z4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285"/>
    <w:bookmarkStart w:name="z4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в Еркинкалинском сельском округе (личное подворье населения и поголовье ТОО, КХ) насчитывается 891 голов крупного рогатого скота, в том числе 650 голов маток, 548 голов овец и коз, 501 голов лошадей, 819 голов верблюды. В том числе:</w:t>
      </w:r>
    </w:p>
    <w:bookmarkEnd w:id="286"/>
    <w:bookmarkStart w:name="z4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Еркинкала 226 голов крупного рогатого скота, в том числе 192 голов маток, 80 голов овец и коз, 124 голов лошадей, 15 голов верблюды.</w:t>
      </w:r>
    </w:p>
    <w:bookmarkEnd w:id="287"/>
    <w:bookmarkStart w:name="z4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4146 га.</w:t>
      </w:r>
    </w:p>
    <w:bookmarkEnd w:id="288"/>
    <w:bookmarkStart w:name="z4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Ракуша 140 голов крупного рогатого скота, в том числе 117 голов маток, 137 голов овец и коз, 31 голов лошадей, 114 голов верблюды.</w:t>
      </w:r>
    </w:p>
    <w:bookmarkEnd w:id="289"/>
    <w:bookmarkStart w:name="z4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1778 га.</w:t>
      </w:r>
    </w:p>
    <w:bookmarkEnd w:id="290"/>
    <w:bookmarkStart w:name="z4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Еркинкалинского сельского округа: 525 голов крупного рогатого скота, в том числе 341 головы маток, 331 голов овец и коз, 344 голов лошадей, 690 голов верблюды.</w:t>
      </w:r>
    </w:p>
    <w:bookmarkEnd w:id="291"/>
    <w:bookmarkStart w:name="z4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Еркинкалиннскому сельскому округу имеется 5924 га пастбищных угодий для обеспечения сельскохозяйственных животных. В пределах населенного пункта имеется 14672 га запас пастбищ, из них 300 гектар относятся сельскому округу.</w:t>
      </w:r>
    </w:p>
    <w:bookmarkEnd w:id="292"/>
    <w:bookmarkStart w:name="z4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удовлетворения нужд местного населения (сел Еркинкала, Ракуша) по содержанию маточного (дойного) поголовья сельскохозяйственных животных в населенных пунктах имеются пастбищные угодья в размере 14672 га, норма нагрузки 18,0 га/гол.</w:t>
      </w:r>
    </w:p>
    <w:bookmarkEnd w:id="293"/>
    <w:bookmarkStart w:name="z4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13968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га/гол, верблюды-25,2га/гол.</w:t>
      </w:r>
    </w:p>
    <w:bookmarkEnd w:id="294"/>
    <w:bookmarkStart w:name="z4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95"/>
    <w:bookmarkStart w:name="z4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- 366*18,0= 6588 га</w:t>
      </w:r>
    </w:p>
    <w:bookmarkEnd w:id="296"/>
    <w:bookmarkStart w:name="z4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- 217*3,6= 781,2 га</w:t>
      </w:r>
    </w:p>
    <w:bookmarkEnd w:id="297"/>
    <w:bookmarkStart w:name="z4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- 155*21,6=3348 га</w:t>
      </w:r>
    </w:p>
    <w:bookmarkEnd w:id="298"/>
    <w:bookmarkStart w:name="z4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Верблюды-129-*25,2= 3250,8 га</w:t>
      </w:r>
    </w:p>
    <w:bookmarkEnd w:id="299"/>
    <w:bookmarkStart w:name="z4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6588+781,2+3348+3250,8=13968 .</w:t>
      </w:r>
    </w:p>
    <w:bookmarkEnd w:id="300"/>
    <w:bookmarkStart w:name="z4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704 га для содержания поголовья сельскохозяйственных животных местного населения Еркинкалинского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Еркинкалинскому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42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Еркинкалинского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2"/>
    <w:bookmarkStart w:name="z4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2771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Еркинкалинского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Байтуров Иса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КРС-16 голов,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лошади-16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-26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*18,0 га=288 га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16*21,6га=346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*25,2га=655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288 га+346 га+655 га=1289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Сериккали "Измаганбетов"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КРС-68 голов, МРС- 150 голов,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лошади-30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-61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*18,0 га=1224 га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*3,6га=540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*21,6 га=648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*25,2 га=1537,2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 га+540 га+648 га+1537,2га=3949,2га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Кушалиева Карлыгаш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"Адай-Еркин"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 голов,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верблюды-131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*21,6 га=86 га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*25,2 га=3301,2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га+3301,2 га=3387,2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Шеруенова Дузилдик "Кайса"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КРС-83 голов,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*18,0 га=1494 га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*21,6 га=194,4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 га+194,4=1688,4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 Саламат "Ахмет"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*18,0 га=72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 Әлибек "Отар"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 голов,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лошади-13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27*18,0 га=486 га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*21,6 га=280,8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*25,2 га=151,2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га+280,8 га+151,2 га=918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Машкенова Майсара "Машкенова"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голов,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-11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*21,6 га =21,6 га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*25,2 га=277,2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га+277,2 га =298,8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 Асет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КРС-16 голов,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МРС- 32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лошади-28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верблюды-43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*18,0 га=288 га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32*3,6га=115,2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*21,6 га =604,8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43*25,2 га = 1083,6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га+604,8 га+115,2 га+1083,6=2091,6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Альмуханов Ибрагим "Жумабай"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КРС-29 голов, 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МРС- 50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лошади-38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вербдюды-157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*18,0 га=522 га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*3,6га=180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*21,6 га=820,8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*25,2=3956,4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га+180га+820,8 га+3956,4 га=5479,2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Амантай "Токай"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 голов,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9*18,0 га=162 га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*21,6га=367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га+367 га=529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Жетибай "Джакупов"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7*18,0 га=126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Тасмаганбетова Болган "Марат"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КРС-33 голов,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МРС- 4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*18,0 га= 594 га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*3,6га=14,4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*21,6 га=345,6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га+14,4 га+345,6 га=954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Болат "Сары-жагалау"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4*18,0 га=72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Кайырберли "Кайраткер"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9*18,0 га=162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Есенгалиев Тусип "Галымжан"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КРС-18 голов,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МРС- 80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лошади-52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верблюды-95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*18,0 га=324 га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*3,6га=288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*21,6 га=1123,2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*25,2 га=2394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га+288 га+1123,2 га+2394=4129,2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Иса "Иса"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КРС-33 голов,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лошади-25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верблюды-61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*18,0 га=594 га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*21,6га=540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*25,2=1537,2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га+540 га+1537,2 га=2671,2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Калдыгыз "Султан"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КРС-621 голов,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МРС- 66 голов,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*18,0 га=378 га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*3,6 га=237,6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га+237,6 га= 615,6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Кадашев Камидолла "Ислам"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10*18,0 га=180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Тауманов Сагидолла "Тауман"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Верблюды-36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*25,2 га=907,2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Жумагазиева Назипа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-48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48*25,2 га=1209,6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Кушербаева Санжан "Кушербаева"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 голов,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15*18,0 га=270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Амантай "Кайрош"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12*18,0=216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Аманжол "Аманжол"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6*18,0 га=108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Шомжанов Руслан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"Бек-Рас"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1*18,0=18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Кисимов Талап "Кисимов"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*18,0 га=36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 Нурлыбай "Калмырза"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11*21,6 га=237,6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Нурлы "Умарова"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*18,0 га=198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Шалкаров Косаман "Бисултан"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*21,6 га =302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Ербол "Бейбит"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*18,0 га=108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Мафтиев Тынышбек "Актайлак"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*25,2 га=201,6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Марданов Есенгелди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голов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*18,0 га=144 га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*3,6га=165,6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144га+165,6га =309,6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Килимова Шахарман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"Килимова 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голов,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верблюды-28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*21,6га=130 га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*25,2га=706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130га+706 га=836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 Саламат "Ахмет"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*18га= 72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Кожамурат Сырлыбай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"Ракуша"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14*21,6га= 302,4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Еркинкалинскому сельскому округу в разрезе по населенным пунктам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КРС- 226 голов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-192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Овцы,козы –80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124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34 голов *18,0 га/голов=612 га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192 голов *18,0 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=3456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80 голов*3,6га/голов=288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124 голов*21,6 га/голов=2678,4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15 голов*25,2га/голов= 378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612га+288га+2678,4га+378га=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192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4146 га -3456га= 690 га пастбищ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с.Ракуша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КРС- 140 голов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-117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Овцы,козы –137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31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Верблюды- 114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23 голов *18,0 га/голов=414 га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117 голов *18,0 га/голов=2106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137 голов*3,6га/голов=493,2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31 голов*21,6 га/голов=669,6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голов 114*25,2га/голов= 2872,8га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414га+493,2га+669,6га+2872,8га=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117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 га-2106га= - 328 га пастбищ не хватает</w:t>
            </w:r>
          </w:p>
        </w:tc>
      </w:tr>
    </w:tbl>
    <w:bookmarkStart w:name="z52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Еркинкалинского сельского округа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226 голов*18,0га/гол=4068 га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80 голов*3,6га/гол=288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124 голов *21,6га/гол=2678,4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15 голов*25,2га/гол=378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 га +288га+2678,4га+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378га=7412,4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Еркинкала - 11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 Курилкино -155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166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166га -7412,4га=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-7246,4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с.Ракуша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140 голов *18,0 га/гол=2520 га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137 голов *3,6га/гол=493,2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31 голов *21,6га/гол=669,6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114 голов *25,2га/гол=2872,8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2520га+493,2га+669,6 га+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2872,8 га =6555,6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канала Сарыозек-893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Ракуша -2959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3852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 га-6555,6 га=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-2703,6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Еркинкалинскому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54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5"/>
    <w:bookmarkStart w:name="z54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Еркинкалинскому сельскому округу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5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Еркинкалинскому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54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58"/>
    <w:bookmarkStart w:name="z54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66040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404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Еркинкалинском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54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61"/>
    <w:bookmarkStart w:name="z5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362"/>
    <w:bookmarkStart w:name="z5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Еркинкалинского сельского округа имеется.</w:t>
      </w:r>
    </w:p>
    <w:bookmarkEnd w:id="363"/>
    <w:bookmarkStart w:name="z5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50419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0739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Еркинкалинском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555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366"/>
    <w:bookmarkStart w:name="z55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49403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429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Еркинкалинском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55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369"/>
    <w:bookmarkStart w:name="z56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5130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429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Еркинкалинском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56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Еркинкала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Ракуша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56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76"/>
    <w:bookmarkStart w:name="z56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77"/>
    <w:bookmarkStart w:name="z5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78"/>
    <w:bookmarkStart w:name="z5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79"/>
    <w:bookmarkStart w:name="z5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</w:p>
        </w:tc>
      </w:tr>
    </w:tbl>
    <w:bookmarkStart w:name="z573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Кенузекскому сельскому округу на 2023-2024 годы</w:t>
      </w:r>
    </w:p>
    <w:bookmarkEnd w:id="381"/>
    <w:bookmarkStart w:name="z57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Кенузекскому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382"/>
    <w:bookmarkStart w:name="z57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83"/>
    <w:bookmarkStart w:name="z57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84"/>
    <w:bookmarkStart w:name="z57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Кенузекского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5"/>
    <w:bookmarkStart w:name="z57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6"/>
    <w:bookmarkStart w:name="z57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7"/>
    <w:bookmarkStart w:name="z5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8"/>
    <w:bookmarkStart w:name="z58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9"/>
    <w:bookmarkStart w:name="z58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90"/>
    <w:bookmarkStart w:name="z58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1"/>
    <w:bookmarkStart w:name="z58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92"/>
    <w:bookmarkStart w:name="z58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Кенузекском сельском округе находятся 1 населенных пункта.</w:t>
      </w:r>
    </w:p>
    <w:bookmarkEnd w:id="393"/>
    <w:bookmarkStart w:name="z58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Кенузекского сельского округа 41000 гектар (Далее- га), из них пашни –157 га, пастбищные земли – 4565 га.</w:t>
      </w:r>
    </w:p>
    <w:bookmarkEnd w:id="394"/>
    <w:bookmarkStart w:name="z5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95"/>
    <w:bookmarkStart w:name="z5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- 19838 га;</w:t>
      </w:r>
    </w:p>
    <w:bookmarkEnd w:id="396"/>
    <w:bookmarkStart w:name="z5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- 4136 га;</w:t>
      </w:r>
    </w:p>
    <w:bookmarkEnd w:id="397"/>
    <w:bookmarkStart w:name="z59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- 17026 га.</w:t>
      </w:r>
    </w:p>
    <w:bookmarkEnd w:id="398"/>
    <w:bookmarkStart w:name="z5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Кенузекского сельского округа представляет собой пустынную песчаную равнину, восточная - солончаковая степь.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200 мм.</w:t>
      </w:r>
    </w:p>
    <w:bookmarkEnd w:id="399"/>
    <w:bookmarkStart w:name="z59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400"/>
    <w:bookmarkStart w:name="z59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в Кенузекском сельском округе (личное подворье населения и поголовье ТОО, КХ) насчитывается 1808 голов крупного рогатого скота, в том числе 754 голов маток, 348 голов овец и коз, 444 голов лошадей, 215 голов верблюды. В том числе:</w:t>
      </w:r>
    </w:p>
    <w:bookmarkEnd w:id="401"/>
    <w:bookmarkStart w:name="z59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Таскала 443 голов крупного рогатого скота, в том числе 160 голов маток, 281 голов овец и коз, 216 голов лошадей, 117 голов верблюды.</w:t>
      </w:r>
    </w:p>
    <w:bookmarkEnd w:id="402"/>
    <w:bookmarkStart w:name="z5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4565 га</w:t>
      </w:r>
    </w:p>
    <w:bookmarkEnd w:id="403"/>
    <w:bookmarkStart w:name="z59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Кенузекского сельского округа: 1365 голов крупного рогатого скота, в том числе 594 голов маток, 67 голов овец и коз, 228 голов лошадей, 98 голов верблюды.</w:t>
      </w:r>
    </w:p>
    <w:bookmarkEnd w:id="404"/>
    <w:bookmarkStart w:name="z59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ТОО, крестьянских и фермерских хозяйств составляют 20155 гектар.</w:t>
      </w:r>
    </w:p>
    <w:bookmarkEnd w:id="405"/>
    <w:bookmarkStart w:name="z59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Кенузекскому сельскому округу имеется 4565 га пастбищных угодий для обеспечения сельскохозяйственных животных. В пределах населенного пункта имеется 17026 га запас пастбищ, из них 885,117 га относятся сельскому округу.</w:t>
      </w:r>
    </w:p>
    <w:bookmarkEnd w:id="406"/>
    <w:bookmarkStart w:name="z59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в соответствии со статьей 15 Закона Республики Казахстан "О пастбищах" для удовлетворения нужд местного населения (в селе Таскала ) по содержанию маточного (дойного) поголовья сельскохозяйственных животных в населенных пунктах имеются пастбищные угодья в размере 17026 гектар, норма нагрузки 18,0 га/гол.</w:t>
      </w:r>
    </w:p>
    <w:bookmarkEnd w:id="407"/>
    <w:bookmarkStart w:name="z60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16600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га/гол, верблюды-25,2га/гол.</w:t>
      </w:r>
    </w:p>
    <w:bookmarkEnd w:id="408"/>
    <w:bookmarkStart w:name="z6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09"/>
    <w:bookmarkStart w:name="z6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- 443*18,0= 7974 га</w:t>
      </w:r>
    </w:p>
    <w:bookmarkEnd w:id="410"/>
    <w:bookmarkStart w:name="z6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- 281*3,6= 1011,6 га</w:t>
      </w:r>
    </w:p>
    <w:bookmarkEnd w:id="411"/>
    <w:bookmarkStart w:name="z6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- 216*21,6=4665,6 га</w:t>
      </w:r>
    </w:p>
    <w:bookmarkEnd w:id="412"/>
    <w:bookmarkStart w:name="z6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Верблюды-117*25,2= 2948,4 га</w:t>
      </w:r>
    </w:p>
    <w:bookmarkEnd w:id="413"/>
    <w:bookmarkStart w:name="z6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7974+1011,6+4665,6+2948,4= 16600 га</w:t>
      </w:r>
    </w:p>
    <w:bookmarkEnd w:id="414"/>
    <w:bookmarkStart w:name="z6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1026 га для содержания поголовья сельскохозяйственных животных местного населения Кенузекского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Кенузекскому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60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Кенузекского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16"/>
    <w:bookmarkStart w:name="z61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2263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Кенузекского сельского округа</w:t>
      </w:r>
    </w:p>
    <w:bookmarkEnd w:id="4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Муханбетов Мереке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"Асылайым"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-158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*18,0 га=2844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Нысанова Гүлбарша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"Ербол"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*18,0 га=648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Байжанов Талап 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-145 голов,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*18,0 га= 2610 га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*3,6га=140,4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га+140,4 га =2750,4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Жумабай КХ "Алиби"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-191 голов,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Верблюдь-1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*18,0 га=3438 га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*25,2га=25,2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18*21,6 га=388,8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 га+ 25,2 га+388,8га=3852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Изджанов Багытжан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"Алмас"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-58 голов,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58*18,0 га=1044 га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*21,6 га=453,6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 га+453,6 га=1497,6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Катапов Мубарак 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"Катапов"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*18,0 га=126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Мурзагалиева Гульсун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"Есен"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-31 голов,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*18,0 га= 558 га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*3,6га=7,2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га+7,2 га =565,2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Алпанов Нурлыбек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КХ"Нурлыбек"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*18,0 га=90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Баймешов Аманжол КХ "Нурадил"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-20 голов,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Верблюды-35голов,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*18,0 га=360 га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*25,2га=882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6*21,6 га=129,6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га+ 882 га+129,6 га=1371,6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Жиенбаев Калыбек 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-107 голов,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Верблюды-24голов,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*18,0 га=1926 га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*25,2га=604,8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*21,6 га=388,8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 га+ 604,8 га+388,8 га=2919,6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Кабидуллин Амангелди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"Ерке-Айша"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КРС-114 голов,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114*18,0 га=2052 га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*25,2га=25,2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 га+25,2 га =2077,2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Муфтахов Алмазжан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"Мирас"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 голов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*18,0 га=432 га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*21,6 га=64,8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га+ 64,8 га =496,8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Наримгенов Сатыбалды КХ "Райымбек"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*18,0 га=252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Муканов Серик 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"Нурлыбай"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*18,0 га=2016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 Жексенбай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 "Капаш"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голов,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*18,0 га=126 га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*21,6 га= 648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га+ 648 га=774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Даулетияров Жумагелди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 голов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*18,0 га=1188 га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*3,6га=10,8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*21,6 га= 345,6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 га+10,8 га+345,6 га=1544,4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1502,276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Кенузекскому сельскому округу в разрезе по населенным пунктам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КРС- 443 голов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-160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Овец,козы – 281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Лошади– 216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- 117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283 голов *18,0 га/голов=5094 га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160 голов *18,0 га/голов=2880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281 голов*3,6га/бас=1011,6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216 голов*21,6 га/голов=4665,6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117 голов*25,2га/голов= 2948,4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5094га+1011,6га+4665,6га+2948,4га=13719,6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160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4565га -2880 га= 1685 га пастбищ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Кенузекского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443 голов *18,0 га/гол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=7974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281 голов *3,6га/гол=1011,6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216 голов *21,6га/гол=4665,6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117 голов *25,2га/гол=2948,2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 га+1011,6га+4665,6га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+2948,4га=16600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Шортвый – 100,126 га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Бухарка-411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"Алгабас" - 991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1502,126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1502,126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16600га -1502,126га=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15097,47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Кенузекскому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689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60"/>
    <w:bookmarkStart w:name="z69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Кенузекскому сельскому округу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69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Кенузекскому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2023-2024 годы</w:t>
            </w:r>
          </w:p>
        </w:tc>
      </w:tr>
    </w:tbl>
    <w:bookmarkStart w:name="z693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3"/>
    <w:bookmarkStart w:name="z6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7239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5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Кенузекском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697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66"/>
    <w:bookmarkStart w:name="z6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467"/>
    <w:bookmarkStart w:name="z6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Кенузекского сельского округа имеется.</w:t>
      </w:r>
    </w:p>
    <w:bookmarkEnd w:id="468"/>
    <w:bookmarkStart w:name="z7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9"/>
    <w:p>
      <w:pPr>
        <w:spacing w:after="0"/>
        <w:ind w:left="0"/>
        <w:jc w:val="both"/>
      </w:pPr>
      <w:r>
        <w:drawing>
          <wp:inline distT="0" distB="0" distL="0" distR="0">
            <wp:extent cx="7302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0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Кенузекском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70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471"/>
    <w:bookmarkStart w:name="z7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76962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7556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Кенузекском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70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474"/>
    <w:bookmarkStart w:name="z70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6962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7556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Кенузекском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71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7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1"/>
    <w:bookmarkStart w:name="z7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482"/>
    <w:bookmarkStart w:name="z7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483"/>
    <w:bookmarkStart w:name="z7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484"/>
    <w:bookmarkStart w:name="z7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Кайыршахтинскому сельскому округу на 2023-2024 годы</w:t>
      </w:r>
    </w:p>
    <w:bookmarkStart w:name="z72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Кайыршахтинскому сельскому округу на 2023-2024 годы (далее -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86"/>
    <w:bookmarkStart w:name="z72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87"/>
    <w:bookmarkStart w:name="z72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88"/>
    <w:bookmarkStart w:name="z72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Кайыршахтинского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89"/>
    <w:bookmarkStart w:name="z72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0"/>
    <w:bookmarkStart w:name="z73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1"/>
    <w:bookmarkStart w:name="z73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2"/>
    <w:bookmarkStart w:name="z73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3"/>
    <w:bookmarkStart w:name="z73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94"/>
    <w:bookmarkStart w:name="z73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5"/>
    <w:bookmarkStart w:name="z73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96"/>
    <w:bookmarkStart w:name="z73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Кайыршахском сельском округе находятся 5 населенных пункта.</w:t>
      </w:r>
    </w:p>
    <w:bookmarkEnd w:id="497"/>
    <w:bookmarkStart w:name="z73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Кайыршахтинского сельского округа 77422 гектар (далее –га), из них пашни –495 га, пастбищные земли – 10979,39 га.</w:t>
      </w:r>
    </w:p>
    <w:bookmarkEnd w:id="498"/>
    <w:bookmarkStart w:name="z73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499"/>
    <w:bookmarkStart w:name="z73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12990,39 га;</w:t>
      </w:r>
    </w:p>
    <w:bookmarkEnd w:id="500"/>
    <w:bookmarkStart w:name="z74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4775,61 га;</w:t>
      </w:r>
    </w:p>
    <w:bookmarkEnd w:id="501"/>
    <w:bookmarkStart w:name="z74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- 55765 га.</w:t>
      </w:r>
    </w:p>
    <w:bookmarkEnd w:id="502"/>
    <w:bookmarkStart w:name="z74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Кайыршахтинского сельского округа представляет собой пустынную песчаную равнину, восточная - солончаковая степь. Климат континентальный: зима относительно теплая, лето очень жаркое. Средняя температура января - 12,3 °С, средняя температура июля - 25,3 °С. Среднегодовое количество осадков 200 мм.</w:t>
      </w:r>
    </w:p>
    <w:bookmarkEnd w:id="503"/>
    <w:bookmarkStart w:name="z74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бурые солонцы, в поймах рек — луговые.</w:t>
      </w:r>
    </w:p>
    <w:bookmarkEnd w:id="504"/>
    <w:bookmarkStart w:name="z74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в Кайыршахтинском сельском округе (личное подворье населения и поголовье ТОО, КХ) насчитывается 2255 голов крупного рогатого скота, в том числе 1073 голов маток, 3682 голов овец и коз, 1094 голов лошадей, 743 голов верблюды. В том числе:</w:t>
      </w:r>
    </w:p>
    <w:bookmarkEnd w:id="505"/>
    <w:bookmarkStart w:name="z74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Томарлы 146 голов крупного рогатого скота, в том числе 62 голов маток, 678 голов овец и коз, 21 голов лошадей, 74 голов верблюды.</w:t>
      </w:r>
    </w:p>
    <w:bookmarkEnd w:id="506"/>
    <w:bookmarkStart w:name="z74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8632 га.</w:t>
      </w:r>
    </w:p>
    <w:bookmarkEnd w:id="507"/>
    <w:bookmarkStart w:name="z74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Талкайран 230 голов крупного рогатого скота, в том числе 145 голов маток, 410 голов овец и коз, 60 голов лошадей, 18 голов верблюды.</w:t>
      </w:r>
    </w:p>
    <w:bookmarkEnd w:id="508"/>
    <w:bookmarkStart w:name="z74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Бесикти 309 голов крупного рогатого скота, в том числе 146 голов маток, 86 голов овец и коз, 59 голов лошадей, 22 голов верблюды.</w:t>
      </w:r>
    </w:p>
    <w:bookmarkEnd w:id="509"/>
    <w:bookmarkStart w:name="z74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1747,39 га.</w:t>
      </w:r>
    </w:p>
    <w:bookmarkEnd w:id="510"/>
    <w:bookmarkStart w:name="z75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Аксай 98 голов крупного рогатого скота, в том числе 71 голов маток, 114 голов овец и коз, 29 голов лошадей.</w:t>
      </w:r>
    </w:p>
    <w:bookmarkEnd w:id="511"/>
    <w:bookmarkStart w:name="z75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600 га.</w:t>
      </w:r>
    </w:p>
    <w:bookmarkEnd w:id="512"/>
    <w:bookmarkStart w:name="z75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Акжар 117 голов крупного рогатого скота, в том числе 86 голов маток, 94 голов овец и коз, 37 голов лошадей.</w:t>
      </w:r>
    </w:p>
    <w:bookmarkEnd w:id="513"/>
    <w:bookmarkStart w:name="z75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в крестьянских и фермерских хозяйствах Кайыршахтинского сельского округа: 1355 голов крупного рогатого скота, в том числе 563 голов маток, 2796 голов овец и коз, 612 голов лошадей, 665 голов верблюды.</w:t>
      </w:r>
    </w:p>
    <w:bookmarkEnd w:id="514"/>
    <w:bookmarkStart w:name="z75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Кайыршахтинскому сельскому округу имеется 10979,39 га пастбищных угодий для обеспечения сельскохозяйственных животных. В пределах населенного пункта имеется 46268 га запас пастбищ, из них 1200 га относятся сельскому округу.</w:t>
      </w:r>
    </w:p>
    <w:bookmarkEnd w:id="515"/>
    <w:bookmarkStart w:name="z75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удовлетворения нужд местного населения (сел Томарлы, Талкайран, Бесикти, Аксай, Акжар) по содержанию маточного (дойного) поголовья сельскохозяйственных животных в населенных пунктах имеются пастбищные угодья в размере 46268 га, норма нагрузки 18,0 га/гол.</w:t>
      </w:r>
    </w:p>
    <w:bookmarkEnd w:id="516"/>
    <w:bookmarkStart w:name="z75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 по выпасу других сельскохозяйственных животных местного населения составляет 31420,8 га, норма нагрузки пастбищной площади на 1 голову сельскохозяйственных животных составляет: крупный рогатый скот – 18,0 га/гол, овцы и козы - 3,6 га/гол, лошади - 21,6 га/гол, верблюды-25,2га/гол.</w:t>
      </w:r>
    </w:p>
    <w:bookmarkEnd w:id="517"/>
    <w:bookmarkStart w:name="z75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518"/>
    <w:bookmarkStart w:name="z75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- 900*18,0= 16200 га</w:t>
      </w:r>
    </w:p>
    <w:bookmarkEnd w:id="519"/>
    <w:bookmarkStart w:name="z75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Овцы, козы - 886*3,6= 3189,6 га</w:t>
      </w:r>
    </w:p>
    <w:bookmarkEnd w:id="520"/>
    <w:bookmarkStart w:name="z7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- 466*21,6=10065,6 га</w:t>
      </w:r>
    </w:p>
    <w:bookmarkEnd w:id="521"/>
    <w:bookmarkStart w:name="z76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Верблюды-78*25,2= 1965,6 га</w:t>
      </w:r>
    </w:p>
    <w:bookmarkEnd w:id="522"/>
    <w:bookmarkStart w:name="z76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16200+3189,6+10065,6+1965,6= 31420,8 га</w:t>
      </w:r>
    </w:p>
    <w:bookmarkEnd w:id="523"/>
    <w:bookmarkStart w:name="z76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в объеме 14847,2 га для содержания поголовья сельскохозяйственных животных местного населения Кайыршахтинского сельского округа необходимо восполнить за счет приграничного земельного участка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Кайыршахтинскому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округу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Кайыршахтинского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Start w:name="z77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57150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4041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Кайыршахтинского сельского округа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Пастбищная 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 Кылышбай "Ешим"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голов,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*18,0 га=18 га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*25,2га=50,4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га+50,4 га =68,4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Рахметоллина Кулян "Жанибек"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голов,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*18,0 га=216 га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13*3,6га=46,8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га+46,8 га =262,8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Долголевец Ирина "Долголевец"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 голов,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МРС- 48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*18,0 га=234 га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48*3,6га=172,8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100*25,2 га=2520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га+172,8 га+2520 га=2926,8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Саламат "Мурзагалиев"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КРС-82 голов,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*18,0 га=1476 га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27*21,6 га=583,2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15*3,6га=54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 га+583,2га+54=2113,2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Ерболат "Бейбарыс"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КРС-65 голов,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*18,0 га=1170 га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7*21,6 га=151,2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15*3,6га=54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 га+151,2га+54га=1375,2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Шаданова Гулсара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"Шаданова Г.Ж."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КРС-100 голов,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МРС-5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*18,0 га= 1800 га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*3,6га=18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*21,6 га=64,8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6*25,2 га=151,2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га+18 га+64,8га+151,2=2034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Джайляшев Сахандык "Джайляш"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*21,6 га=1080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Шапиков Сарсембай "Шапиков"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КРС-121 голов,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*18,0 га =2178 га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100*25,2 =2520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 га+2520 га =4698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Салмакбаев Самат "Самат"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КРС-113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113*18,0 га =2034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Муратшин Серик "Акбота"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 голов,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МРС-23 голов,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25*18,0 га=450 га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*3,6га=82,8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1*21,6 га=21,6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га+82,8 га+21,6 га=554,4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Кошебекова Лидия "Ергали"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 голов,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 голов,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*18,0 га=36 га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*3,6га=21,6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га+21,6 га= 57,6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Багит "Акбулак"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голов,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МРС-42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*18,0 га= 522 га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*3,6га=151,2га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28*21,6 га=604,8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га+151,2 га+604,8 га=1310,8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Нуртаза "Нуртаза"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КРС-46 голов,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МРС-15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*18,0 га= 828 га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*3,6га=54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25*21,6 га=604,8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га+54 га+604,8га=1486,8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Капуов Жандарбек "Улан"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голов,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МРС-5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11*18,0 га= 198 га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5*3,6га=18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*21,6 га=864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га+18 га+864 га=1080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 Амангали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КРС-166 голов,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*18,0 га= 2988 га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34*21,6 га=734,4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 га+734,4 га=3722,4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Тарбаев Самат 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4*25,2 га= 100,8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Ескалиева Гулжайна 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"Jan Adil"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КРС-53 голов,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МРС-1546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*18,0 га=954 га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4*21,6 га=86,4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1546*3,6га=5565,6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га+86,4га+5565,6=6606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Жанна "SAN"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 голов,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*18,0 га= 234 га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*21,6 га=648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га+648 га=882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 Исатай "Данис"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42*21,6 га=907,2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Джаксибаев Умирбек "Султан"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*21,6 га=799,2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Калимухашев Нурлан "Демеу"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12*21,6 га= 259,2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Тулемис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"Ата-коныс"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МРС-195 голов,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Лошади-21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Верблюды-132 голов,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*3,6га=702 га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*21,6 га=453,6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132*25,2 га= 3326,4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га+453,6 га+3326,4 га=4482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Жайбосынов Гариполла "Орын"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 голов,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МРС-379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Верблюды-184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*18,0 га=54 га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*3,6га=1364,4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*21,6 га=108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*25,2 га=4636,8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га+1364,4 га+108 га+4636,8 га=6163,2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Туракова Гулсим 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"Хабтагай"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 голов,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Верблюды-57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*21,6 га=21,6 га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*25,2 га=1436,4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га+1436,4 га=1458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Душкенов Талгат "Ерасыл"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Лошадь-1 голов,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Верблюды-62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1*21,6 га=21,6 га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62*25,2 га=1562,4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га+1562,4 га=1584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Ислямов Марат 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жигер"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Верблюды-102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*25,2 га=2570,4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Мейржан "Саян"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24*21,6 га=518,4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Хубайдуллин Жумахмет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Верблюды-2голов КРС-1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*25,2 га=50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Жумабек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*18,0 га=18,0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 Шайдолла "Ақсай"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КРС-203 голов,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МРС-15 голов,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203*18,0 га= 3654 га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15*3,6га=54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*21,6 га=86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 га+54 га+86 га=3794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А "Орынбаев 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голов,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16*18,0 га= 288 га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18*3,6га=54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га+65 га=353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 "Айтенов"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голов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5*18,0 га= 90 га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*21,6 га=194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га+194 га=284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Акмурзиева Гулайна "Атырау-Чифтликт"АӨК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КРС-229 голов,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229*18,0 га= 4122 га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40*3,6га=144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 га+144 га=4266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Кайыршахтинскому сельскому округу в разрезе по населенным пунктам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пастбищных угодьях,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с.Томарлы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КРС- 146 голов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-62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–102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21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Верблюды-74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84 голов *18,0 га/голов=1512 га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62 голов *18,0 га/голов=1116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678голов*3,6га/голов=2440,8га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21 голов*21,6 га/голов=453,6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74 голов*25,2га/голов= 1864,8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1512га+2440,8га+453,6га+1864,8 га= 6271,2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62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 га -1116га= 7516 га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с.Талгайран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КРС-230 голов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-145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–410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60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Верблюды- 18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85 голов *18,0 га/голов=1530 га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145 голов *18,0 га/голов=2610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410 голов*3,6га/голов=1476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60 голов*21,6 га/голов=1296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18 голов*25,2га/голов= 453,6га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1530га+2610га+1476га++1296га+453,6 га= 7365,6 га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с.Бесикти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КРС- 309 голов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-146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–86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59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Верблюды-22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163 голов *18,0 га/голов=2934 га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146 голов *18,0 га/голов=2628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86 голов*3,6га/голов=309,6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59 голов*21,6 га/голов=1274,4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22 голов*25,2га/голов= 554,4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2934га+309,6га+1274,4га+554,4 га= 5072,4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146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1747,39 га -2628га= -880,61 га пастбищ не хватает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КРС- 98 голов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-71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–114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29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27 голов *18,0 га/голов=486 га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71 голов *18,0 га/голов=1278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114 голов*3,6га/голов=410,4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29 голов*21,6 га/голов=626,4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486га+410,4га+626,4га = 1522,8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71 маточного поголовья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га -1278га= -678 га пастбищ не хватает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КРС- 31 голов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маточное (дойное) поголовье -86 голов)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–94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37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31 голов *18,0 га/голов=558 га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(маточный) 86 голов *18,0 га/голов=1548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94 голов*3,6га/голов=338,4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37 голов*21,6 га/голов=799,2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сельскохозяйственных животных на сезонных и отгонных пастбищах 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 га+1548га+338,4га+799,2 га = 3243,6 га </w:t>
            </w:r>
          </w:p>
        </w:tc>
      </w:tr>
    </w:tbl>
    <w:bookmarkStart w:name="z925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перераспределении пастбищ для размещения поголовья сельскохозяйственных животных населения Кайыршахтинского сельского округа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пастбищная 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или избыток пастбищных угодий,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с.Томарлы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КРС- 146 голов*18,0=2628 га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678голов*3,6га/голов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=2440,8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21голов*21,6га/голов=453,6га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74 голов*25,2га/голов= 1864,8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2628га+2440,8га+453,6га +1864,8га=7387,2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Атырау-Индер - 49,7 га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Стандарт-18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канала Катлован-1000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1067,7га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1067,7га -7387,2га=-6319,5га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с.Талкайран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230 голов *18,0 га/голов=4140 га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410 голов*3,6га/голов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=1476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60 голов*21,6 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=1296га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18 голов*25,2га/голов= 453,6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4140га+1476га+ 1296 га+453,6га =7365,6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Талкайран- 1369 га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1369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 га-7365,6га=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-5996,6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с.Бесикти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309 голов *18,0 га/голов=5562 га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86 голов*3,6га/голов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=309,6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59 голов*21,6га/голов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=1274,4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22 голов*25,2га/голов= 554,4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5562га+309,6га+ 1274,4 га+554,4га= 7700,4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Аспа -303 га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Итбалык-150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Грека - 350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Альменкайыр - 875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канала Соколок -3092,76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4770,76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4770,76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4770,76га-7700,4=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- 2929,64га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98 голов *18,0 га/голов=1764 га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114 голов*3,6га/голов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=410,4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29 голов*21,6га/голов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=626,4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1764га+410,4га+ 626,4га=2800,8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 -18 га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Соколок -100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118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118га-2800,8=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- 2682,8га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117 голов *18,0 га/голов=2106 га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козы 94 голов*3,6га/голов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=338,4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37 голов*21,6га/голов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=799,2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2106га+338,4га+ 799,2га=3243,6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Соколок -271,8 га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271,8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271,8га-3243,6= 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- 2682,8га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Кайыршахтинскому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66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09"/>
    <w:bookmarkStart w:name="z96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пастбищеоборота по Кайыршахтинскому сельскому округу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Загон 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96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Кайыршахтинскому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 2023-2024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70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12"/>
    <w:bookmarkStart w:name="z97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Кайыршахтинском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974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15"/>
    <w:bookmarkStart w:name="z97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</w:t>
      </w:r>
    </w:p>
    <w:bookmarkEnd w:id="616"/>
    <w:bookmarkStart w:name="z97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Кайыршахтинского сельского округа имеется.</w:t>
      </w:r>
    </w:p>
    <w:bookmarkEnd w:id="617"/>
    <w:bookmarkStart w:name="z97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69469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7470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Кайыршахтинском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980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bookmarkEnd w:id="620"/>
    <w:bookmarkStart w:name="z98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1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2"/>
    <w:p>
      <w:pPr>
        <w:spacing w:after="0"/>
        <w:ind w:left="0"/>
        <w:jc w:val="both"/>
      </w:pPr>
      <w:r>
        <w:drawing>
          <wp:inline distT="0" distB="0" distL="0" distR="0">
            <wp:extent cx="75438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Кайыршахтинском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984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размещения на отгонных пастбищах поголовья сельскохозяйственных животных физических и (или) юридических лиц, не обеспеченных пастбищами, расположенными при сельском округе подчиненному городу</w:t>
      </w:r>
    </w:p>
    <w:bookmarkEnd w:id="623"/>
    <w:bookmarkStart w:name="z98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4"/>
    <w:p>
      <w:pPr>
        <w:spacing w:after="0"/>
        <w:ind w:left="0"/>
        <w:jc w:val="both"/>
      </w:pPr>
      <w:r>
        <w:drawing>
          <wp:inline distT="0" distB="0" distL="0" distR="0">
            <wp:extent cx="6451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5"/>
    <w:p>
      <w:pPr>
        <w:spacing w:after="0"/>
        <w:ind w:left="0"/>
        <w:jc w:val="both"/>
      </w:pPr>
      <w:r>
        <w:drawing>
          <wp:inline distT="0" distB="0" distL="0" distR="0">
            <wp:extent cx="75692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Кайыршахтинском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2023-2024 годы</w:t>
            </w:r>
          </w:p>
        </w:tc>
      </w:tr>
    </w:tbl>
    <w:bookmarkStart w:name="z988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Талкайран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Бесикти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99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30"/>
    <w:bookmarkStart w:name="z99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631"/>
    <w:bookmarkStart w:name="z99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632"/>
    <w:bookmarkStart w:name="z99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633"/>
    <w:bookmarkStart w:name="z99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6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