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a8f95" w14:textId="aca8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сельского хозяйства и земельных отношений Атырауской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31 октября 2023 года № 212.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"Управление сельского хозяйства и земельных отношений Атырауской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Атырауской области от 14 апреля 2008 года № 103 "Вопросы Управления земельных отношений Атырауской области" следующее изменение: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13 сентября 2021 года № 209 "О реорганизации некоторых государственных учреждений" следующие изменения: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постановления акимата Атырауской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"Управление сельского хозяйства и земельных отношений Атырауской области" принять меры, вытекающие из настоящего постановления.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Атырауской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Настоящиее постановление вступает в силу со дня его подписания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2023 года № 212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2023 года № 212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сельского хозяйства и земельных отношений Атырауской области"</w:t>
      </w:r>
    </w:p>
    <w:bookmarkEnd w:id="9"/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сельского хозяйства и земельных отношений Атырауской области (далее – Управление) является государственным органом, осуществляющим деятельность в сферах сельского хозяйства, ветеринарии, земельных отношений и рыбного хозяйства.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Атырауской области от 14.07.2025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Управления: 060010, Атырауская область, город Атырау, улица Айтеке би, дом 77.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республиканского и местных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Управления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продовольственной безопасности государства;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устойчивого экономического и социального развития агропромышленного комплекса;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экономических условий для производства конкурентоспособной сельскохозяйственной продукции и продуктов ее переработки;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развития производства органической продукции;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защита животных от болезней и их лечение;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охрана здоровья населения от болезней, общих для человека и животных;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ветеринарно-санитарной безопасности;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территории соответствующей административно-территориальной единицы от заноса и распространения заразных и экзотических болезней животных из других государств;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регулирование земельных отношений в целях обеспечения рационального использования и охраны земель;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государственной поддержки организациям, занимающимся рыбным промыслом и переработкой рыбы, в развитии производственной базы и внедрении новых технологий;</w:t>
      </w:r>
    </w:p>
    <w:bookmarkStart w:name="z1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государственной политики в сфере охраны, воспроизводства и использования рыбных ресурсов в пределах полномочий, возложенных на Управление.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постановлением акимата Атырауской области от 14.07.2025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при реализации возложенных на него задач и осуществления своих функций имеет право в установленном порядке: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правовые акты в пределах своей компетенции;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информацию, документы от соответствующих организаций, государственных органов, предприятий и других;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 и функцией настоящего Положения;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соблюдать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 Республики Казахстан;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реализацию возложенных на Управление функций;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жалобы и обращения, поступившие в Управление;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области развития агропромышленного комплекса;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заключение соглашения (меморандума) по вопросу диверсификации структуры посевных площадей сельскохозяйственных культур;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пределах своей компетенции оценки уязвимости к изменению климата;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в пределах своей компетенции приоритетов и мер по адаптации к изменению климата;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пределах своей компетенции мер по адаптации к изменению климата;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и оценки эффективности мер по адаптации к изменению климата, определенных в пределах своей компетенции, и корректировка этих мер на основе результатов мониторинга и оценки;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разработка предложений по государственной поддержке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№ 66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технической инспекции в области развития агропромышленного комплекса;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мер по обеспечению отраслей агропромышленного комплекса специалистами, организация подготовки, переподготовки и повышения квалификации кадров агропромышленного комплекса;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конкурса "Лучший по профессии в агропромышленном комплексе";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механизмов стабилизации цен на социально значимые продовольственные товары;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комиссий по определению участников программ закупа продовольственных товаров;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и реализация мероприятий по распространению и внедрению инновационного опыта в области агропромышленного комплекса региона;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организация утверждения правил организации отбора инновационных проектов в области агропромышленного комплекса региона;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строительства, содержания и реконструкции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специальных хранилищ (могильников) пестицидов, ядохимикатов и тары из-под них;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приобретения, содержания высококлассных племенных животных и выращивания ремонтного молодняка для расширенного воспроизводства;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обеспечение удешевления стоимости семян первой, второй и третьей репродукций, реализованных отечественным сельскохозяйственным товаропроизводителям;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обеспечение проведения мероприятий по борьбе с вредными организмами в соответствии с перечнем и порядком, определяемыми уполномоченным органом в области развития агропромышленного комплекса;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возмещение части комиссии при гарантировании займов и части страховых премий при страховании займов субъектов агропромышленного комплекса;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возмещение части расходов, понесенных субъектом агропромышленного комплекса при инвестиционных вложениях;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организация утверждения норматива субсидий закупаемой сельскохозяйственной продукции, по которой устанавливаются гарантированная закупочная цена и закупочная цена;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субсидирование затрат ревизионных союзов сельскохозяйственных кооперативов на проведение внутреннего аудита сельскохозяйственных кооперативов;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субсидирования стоимости удобрений (за исключением органических);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субсидирования производства приоритетных культур, в том числе многолетних насаждений;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субсидирования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возмещение физическим и юридическим лицам затрат на закладку и выращивание уничтоженных плодово-ягодных культур, зараженных бактериальным ожогом плодовых;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представление на утверждение в соответствующий местный представительный орган правил выпаса сельскохозяйственных животных, разработанных на основании типовых правил выпаса сельскохозяйственных животных;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организация проведения мероприятий по идентификации сельскохозяйственных животных, строительства, содержания и реконструкции скотомогильников (биотермических ям);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мероприятий по: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привлечению инвестиций и кредитов банков второго уровня в отрасли агропромышленного комплекса;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становления и развития конкурентоспособных производств, их модернизации и переходу на международные системы менеджмента качества;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созданию условий для роста специализированных животноводческих хозяйств;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создание условий для функционирования и развития информационно-маркетинговой системы агропромышленного комплекса;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предоставление информации о состоянии и развитии агропромышленного комплекса в уполномоченные государственные органы по вопросам развития агропромышленного комплекса;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составление баланса продовольственной обеспеченности административно-территориальной единицы;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образование и организация работы комиссии по реализации механизмов стабилизации цен на социально значимые продовольственные товары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и принятие мер по утверждению правил реализации механизмов стабилизации цен на социально значимые продовольственные товары;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субсидирования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субсидирования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охраны здоровья населения от болезней, общих для животных и человека, совместно с уполномоченным государственным органом в области здравоохранения и осуществление взаимного обмена информацией;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реализация государственной политики в области ветеринарии;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проекта решения местного исполнительного органа области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животных, возникших в двух и более районах, расположенных на территории данной области;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проекта решения местных исполнительных органов области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животных, возникших в двух и более районах, расположенных на территории данной области;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лицензирование ветеринарно-санитарной экспертизы продукции и сырья животного происхождения в соответствии с законодательством Республики Казахстан о разрешениях и уведомлениях;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организация строительства, реконструкции скотомогильников (биотермических ям) и обеспечение их содержания;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внесение в местный представительный орган области для утверждения правил содержания животных, правил содержания и выгула домашних животных, правил отлова, временного содержания и умерщвления животных, предложений по установлению границ санитарных зон содержания животных;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организация и обеспечение предоставления заинтересованным лицам информации о проводимых ветеринарных мероприятиях;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организация санитарного убоя больных животных;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54) исключен постановлением акимата Атырауской области от 22.06.2026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десятикалендарных днейпосле дня его первогоофициального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решения местного исполнительного органа области о делении территории на зоны в порядке, установленном уполномоченным органом;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утверждение плана ветеринарных мероприятий по обеспечению ветеринарно-санитарной безопасности на территории соответствующей административно-территориальной единицы по согласованию с уполномоченным органом;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координация организации и проведения ветеринарных мероприятий по обеспечению ветеринарно-санитарной безопасности на территории соответствующей административно-территориальной единицы;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организация хранения, транспортировки (доставки) ветеринарных препаратов по профилактике особо опасных болезней животных, за исключением республиканского запаса ветеринарных препаратов;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осуществление государственного закупа услуг по транспортировке (доставке) изделий (средств) и атрибутов для проведения идентификации сельскохозяйственных животных;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определение потребности в изделиях (средствах) и атрибутах для проведения идентификации сельскохозяйственных животных и передача информации в процессинговый центр;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организация ведения базы данных по идентификации сельскохозяйственных животных;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проведение обследования эпизоотических очагов в случае их возникновения;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выдача акта эпизоотологического обследования;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свод, анализ ветеринарного учета и отчетности и их представление в уполномоченный орган;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осуществление государственного закупа ветеринарных препаратов по профилактике и диагностике энзоотических болезней животных, услуг по их профилактике и диагностике, организация хранения и транспортировки (доставки) ветеринарных препаратов, проведения ветеринарных мероприятий по профилактике и диагностике энзоотических болезней животных;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утвержденному уполномоченным органом, а также энзоотических и других болезней животных;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организация и проведение просветительской работы среди населения по вопросам ветеринарии;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организация проведения мероприятий по идентификации сельскохозяйственных животных;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участие в государственных комиссиях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организация утверждения перечня энзоотических болезней животных, профилактика и диагностика которых осуществляются за счет бюджетных средств;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организация сбора и свод данных (сведений) о скотомогильниках (биотермических ямах) для включения их в реестр скотомогильников (биотермических ям);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промышленно-инновационных проектов субъектов промышленно-инновационной деятельности, реализация инвестиционных приоритетных проектов в соответствии Предпринимательским кодексом Казахстан,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реализация государственной политики в области регулирования земельных отношений;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подготовка предложений и проектов решений местного исполнительного органа области по предоставлению земельных участков, занятых территориальными водами, для строительства искусственных сооружений;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подготовка предложений и проектов решений местного исполнительного органа области по предоставлению и изъятию земельных участков для нужд обороны и национальной безопасности;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подготовка предложений по резервированию земель;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определение делимости и неделимости земельных участков в пределах своей компетенции;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организация проведения землеустройства и утверждение землеустроительных проектов по формированию земельных участков;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организация разработки проектов зонирования земель и программ, проектов и схем по рациональному использованию земель области;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организация проведения земельных торгов (конкурсов, аукционов) в пределах его компетенции;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проведение экспертизы проектов и схем областного, городского, районного значения, затрагивающих вопросы использования и охраны земель;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составление баланса земель области на основании данных районов, городов областного значения;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подготовка предложений по переводу сельскохозяйственных угодий из одного вида в другой;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подготовка предложений по представлению на утверждение местному представительному органу области границ пригородных зон городов районного значения;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подготовка предложений по формированию состава земельной комиссии, разработка положения о ней и направление на утверждение в соответствующий местный представительный орган;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подготовка предложений по регулированию земельных отношений в части предоставления земель, находящихся на территории одного района, города областного значения, в долгосрочное пользование другому району, городу областного значения;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90) подготовка предложений по установлению публичных сервитутов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подготовка предложений по предоставлению земельных участков под скотопрогонные трассы временного пользования межрайонного значения;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организация разработки и утверждения планов по развитию и реконструкции объектов пастбищной инфраструктуры;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организация работ по резервированию земельных участков на территории населенных пунктов, которые входят в агломерацию, для строительства объектов социальной, транспортной и инженерной инфраструктуры, финансируемого местными исполнительными органами столицы, городов республиканского значения;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94) подготовка предложении по предоставлению и изъятию, в том числе для государственных нужд, земельных участков из земель всех категорий в случаях, связанных с созданием и расширением особо охраняемых природных территорий местного значения,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Земельного кодекса;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организация работы по представлению полугодовых и годовых отчетов уполномоченному органу в области развития агропромышленного комплекса о: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рациональном использовании пастбищ;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проведении мероприятий по борьбе с деградацией и опустыниванием пастбищ;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кормоемкости пастбищ;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состоянии объектов пастбищной инфраструктуры;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96) осуществление представления на согласование в государственные органы,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Земельного кодекса, материалов по вопросам предоставления и изъятия земельных участков для нужд обороны и национальной безопасности;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осуществление координации и руководства деятельностью районных, городских (областного значения) исполнительных органов в части использования и охраны земельных ресурсов;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рассмотрение обращений, сообщений, откликов, предложений, запросов по земельным вопросам, вопросам сельского хозяйства и ветеринарии, жалоб на нижестоящие акиматы;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утверждение земельно-кадастрового плана;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99-1) разрабатывает и предлагает на утверждение перечень водоемов местного значения для ведения рыбного хозяйства;</w:t>
      </w:r>
    </w:p>
    <w:bookmarkStart w:name="z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99-2) в соответствии с критериями отнесения водоемов и (или) их участков к водоемам, предназначенным для промыслового рыболовства, любительского (спортивного) рыболовства, товарного рыбоводства в озере и выращивания рыбы в садках, разрабатывает и предлагает на утверждение перечень водоемов местного значения для ведения рыбного хозяйства;</w:t>
      </w:r>
    </w:p>
    <w:bookmarkEnd w:id="153"/>
    <w:bookmarkStart w:name="z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99-3) проводит работы по принятию решений о закреплении рыбохозяйственных водоемов и (или) их участков за пользователями животного мира в порядке, установленном законодательством Республики Казахстан, а также по установлению сервитутов для нужд рыбного хозяйства;</w:t>
      </w:r>
    </w:p>
    <w:bookmarkEnd w:id="154"/>
    <w:bookmarkStart w:name="z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99-4) проводит работы по принятию решений об изменении статуса рыбохозяйственных водоемов и (или) их участков, закрепленных для промыслового рыболовства, на водоемы и (или) участки, предназначенные для рыбоводства (аквакультуры);</w:t>
      </w:r>
    </w:p>
    <w:bookmarkEnd w:id="155"/>
    <w:bookmarkStart w:name="z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99-5) организует мероприятия по оказанию помощи рыбам в случае их заболевания или угрозы массовой гибели на водоемах и (или) участках, не переданных в пользование;</w:t>
      </w:r>
    </w:p>
    <w:bookmarkEnd w:id="156"/>
    <w:bookmarkStart w:name="z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99-6) организует деятельность по интродукции, реинтродукции и гибридизации животных (рыб), включая редкие и исчезающие виды, а также по их искусственному воспроизводству;</w:t>
      </w:r>
    </w:p>
    <w:bookmarkEnd w:id="157"/>
    <w:bookmarkStart w:name="z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99-7) организует и обеспечивает охрану резервного фонда рыбохозяйственных водоемов и (или) их участков;</w:t>
      </w:r>
    </w:p>
    <w:bookmarkEnd w:id="158"/>
    <w:bookmarkStart w:name="z2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99-8) проводит паспортизацию рыбохозяйственных водоемов и (или) их участков на основе научных рекомендаций;</w:t>
      </w:r>
    </w:p>
    <w:bookmarkEnd w:id="159"/>
    <w:bookmarkStart w:name="z2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99-9) проводит работы по определению зон для рекреационного рыболовства;</w:t>
      </w:r>
    </w:p>
    <w:bookmarkEnd w:id="160"/>
    <w:bookmarkStart w:name="z2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99-10) определяет границы участков рыбного хозяйства, открывает и закрывает нерестилища (участки нереста);</w:t>
      </w:r>
    </w:p>
    <w:bookmarkEnd w:id="161"/>
    <w:bookmarkStart w:name="z2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99-11) выдает разрешения на использование животного мира (за исключением редких и исчезающих видов) в научных целях на рыбохозяйственных водоемах, расположенных на территории двух и более областей;</w:t>
      </w:r>
    </w:p>
    <w:bookmarkEnd w:id="162"/>
    <w:bookmarkStart w:name="z2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99-12) организует и (или) обеспечивает проведение научных исследований и проектно-изыскательских работ в области охраны, воспроизводства и использования животного мира на территории области;</w:t>
      </w:r>
    </w:p>
    <w:bookmarkEnd w:id="163"/>
    <w:bookmarkStart w:name="z2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99-13) организует мелиоративный вылов рыбы в резервных водоемах и (или) их участках в случае угрозы массовой гибели рыб на основании решения территориального подразделения уполномоченного органа;</w:t>
      </w:r>
    </w:p>
    <w:bookmarkEnd w:id="164"/>
    <w:bookmarkStart w:name="z2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99-14) субсидирует возмещение части расходов по инвестиционным вложениям в сфере аквакультуры;</w:t>
      </w:r>
    </w:p>
    <w:bookmarkEnd w:id="165"/>
    <w:bookmarkStart w:name="z2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99-15) субсидирует повышение продуктивности и качества продукции аквакультуры, а также развитие племенного рыбоводства;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99-16) субсидирует стоимость услуг по подаче воды в сфере аквакультуры;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99-17) субсидирует ставки вознаграждения при кредитовании, а также при лизинге на приобретение техники и технологического оборудования в сфере аквакультуры;</w:t>
      </w:r>
    </w:p>
    <w:bookmarkStart w:name="z16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постановлениями акимата Атырауской области от 14.07.2025 №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первого официального опубликования); от 22.06.2026 </w:t>
      </w:r>
      <w:r>
        <w:rPr>
          <w:rFonts w:ascii="Times New Roman"/>
          <w:b w:val="false"/>
          <w:i w:val="false"/>
          <w:color w:val="00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десятикалендарных днейпосле дня его первогоофициального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Управления</w:t>
      </w:r>
    </w:p>
    <w:bookmarkEnd w:id="168"/>
    <w:bookmarkStart w:name="z16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69"/>
    <w:bookmarkStart w:name="z16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70"/>
    <w:bookmarkStart w:name="z16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71"/>
    <w:bookmarkStart w:name="z16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руководителя Управления:</w:t>
      </w:r>
    </w:p>
    <w:bookmarkEnd w:id="172"/>
    <w:bookmarkStart w:name="z16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отделов и других работников Управления;</w:t>
      </w:r>
    </w:p>
    <w:bookmarkEnd w:id="173"/>
    <w:bookmarkStart w:name="z16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Управлении и несет персональную ответственность за принятие антикоррупционных мер;</w:t>
      </w:r>
    </w:p>
    <w:bookmarkEnd w:id="174"/>
    <w:bookmarkStart w:name="z16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должность и освобождает от должности работников Управления;</w:t>
      </w:r>
    </w:p>
    <w:bookmarkEnd w:id="175"/>
    <w:bookmarkStart w:name="z17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на работников Управления;</w:t>
      </w:r>
    </w:p>
    <w:bookmarkEnd w:id="176"/>
    <w:bookmarkStart w:name="z17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подписывает акты Управления;</w:t>
      </w:r>
    </w:p>
    <w:bookmarkEnd w:id="177"/>
    <w:bookmarkStart w:name="z17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 структурных подразделениях Управления;</w:t>
      </w:r>
    </w:p>
    <w:bookmarkEnd w:id="178"/>
    <w:bookmarkStart w:name="z17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Управления в государственных органах и иных организациях;</w:t>
      </w:r>
    </w:p>
    <w:bookmarkEnd w:id="179"/>
    <w:bookmarkStart w:name="z17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штатное расписание и регламент работы Управления;</w:t>
      </w:r>
    </w:p>
    <w:bookmarkEnd w:id="180"/>
    <w:bookmarkStart w:name="z17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соответствующие мероприятия по укреплению гендерного равенства в Управлении;</w:t>
      </w:r>
    </w:p>
    <w:bookmarkEnd w:id="181"/>
    <w:bookmarkStart w:name="z17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своей компетенции осуществляет иные полномочия в соответствии с действующим законодательством Республики Казахстан.</w:t>
      </w:r>
    </w:p>
    <w:bookmarkEnd w:id="182"/>
    <w:bookmarkStart w:name="z17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83"/>
    <w:bookmarkStart w:name="z17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определяет полномочия своих заместителей в соответствии с действующим законодательством.</w:t>
      </w:r>
    </w:p>
    <w:bookmarkEnd w:id="184"/>
    <w:bookmarkStart w:name="z179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185"/>
    <w:bookmarkStart w:name="z18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86"/>
    <w:bookmarkStart w:name="z18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87"/>
    <w:bookmarkStart w:name="z18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коммунальной собственности.</w:t>
      </w:r>
    </w:p>
    <w:bookmarkEnd w:id="188"/>
    <w:bookmarkStart w:name="z18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89"/>
    <w:bookmarkStart w:name="z184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90"/>
    <w:bookmarkStart w:name="z18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91"/>
    <w:bookmarkStart w:name="z18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</w:t>
      </w:r>
    </w:p>
    <w:bookmarkEnd w:id="192"/>
    <w:bookmarkStart w:name="z18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предприятие на праве хозяйственного ведения "Атырауская городская ветеринарная станция Управления сельского хозяйства и земельных отношений Атырауской области".</w:t>
      </w:r>
    </w:p>
    <w:bookmarkEnd w:id="193"/>
    <w:bookmarkStart w:name="z18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предприятие на праве хозяйственного ведения "Жылыойская районная ветеринарная станция Управления сельского хозяйства и земельных отношений Атырауской области".</w:t>
      </w:r>
    </w:p>
    <w:bookmarkEnd w:id="194"/>
    <w:bookmarkStart w:name="z18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предприятие на праве хозяйственного ведения "Индерская районная ветеринарная станция Управления сельского хозяйства и земельных отношений Атырауской области".</w:t>
      </w:r>
    </w:p>
    <w:bookmarkEnd w:id="195"/>
    <w:bookmarkStart w:name="z19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предприятие на праве хозяйственного ведения "Исатайская районная ветеринарная станция Управления сельского хозяйства и земельных отношений Атырауской области".</w:t>
      </w:r>
    </w:p>
    <w:bookmarkEnd w:id="196"/>
    <w:bookmarkStart w:name="z19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предприятие на праве хозяйственного ведения "Курмангазинская районная ветеринарная станция Управления сельского хозяйства и земельных отношений Атырауской области".</w:t>
      </w:r>
    </w:p>
    <w:bookmarkEnd w:id="197"/>
    <w:bookmarkStart w:name="z19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предприятие на праве хозяйственного ведения "Кызылкогинская районная ветеринарная станция Управления сельского хозяйства и земельных отношений Атырауской области".</w:t>
      </w:r>
    </w:p>
    <w:bookmarkEnd w:id="198"/>
    <w:bookmarkStart w:name="z19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предприятие на праве хозяйственного ведения "Макатская районная ветеринарная станция Управления сельского хозяйства и земельных отношений Атырауской области".</w:t>
      </w:r>
    </w:p>
    <w:bookmarkEnd w:id="199"/>
    <w:bookmarkStart w:name="z19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Коммунальное государственное предприятие на праве хозяйственного ведения "Махамбетская районная ветеринарная станция Управления сельского хозяйства и земельных отношений Атырауской области".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 от "31"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октября 2023 года № 212</w:t>
            </w:r>
          </w:p>
        </w:tc>
      </w:tr>
    </w:tbl>
    <w:bookmarkStart w:name="z196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Атырауской области</w:t>
      </w:r>
    </w:p>
    <w:bookmarkEnd w:id="201"/>
    <w:bookmarkStart w:name="z19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Атырауской области от 4 июня 2009 года № 141 "О внесении дополнения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2"/>
    <w:bookmarkStart w:name="z19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Атырауской области от 9 декабря 2009 года № 313 "О внесении дополнения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3"/>
    <w:bookmarkStart w:name="z19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Атырауской области от 17 января 2011 года № 10 "О внесении доплонений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4"/>
    <w:bookmarkStart w:name="z20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Атырауской области от 28 декабря 2012 года № 429 "О внесении изменений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5"/>
    <w:bookmarkStart w:name="z20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Атырауской области от 3 мая 2013 года № 166 "О внесении изменения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6"/>
    <w:bookmarkStart w:name="z20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Атырауской области от 11 августа 2016 года № 184 "О внесении изменений и дополнений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7"/>
    <w:bookmarkStart w:name="z20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Постановление акимата Атырауской области от 8 ноября 2016 года № 257 "О внесении изменения и дополнения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8"/>
    <w:bookmarkStart w:name="z20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Атырауской области от 26 мая 2022 года № 121 "О внесении изменения в постановление акимата Атырауской области от 14 апреля 2008 года № 103 "Вопросы Управления земельных отношений Атырауской области".</w:t>
      </w:r>
    </w:p>
    <w:bookmarkEnd w:id="2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