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45c7" w14:textId="d3b4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по государственным закупкам и коммунальной собственности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18 июля 2023 года № 132.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"О государственном имуществе"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государственным закупкам и коммунальной собственности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акимата Атырауской области от 30 декабря 2020 года № 292 "О реорганизации некоторых государственных учреждений" следующее изменение: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26 мая 2022 года № 117 "О внесении изменения в постановление акимата Атырауской области от 30 декабря 2020 года № 292 "О реорганизации некоторых государственных учреждений".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по государственным закупкам и коммунальной собственности Атырауской области" принять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Атырауской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июля 2023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июля 2023 года № 132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государственным закупкам и коммунальной собственности Атырауской области"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государственным закупкам и коммунальной собственности Атырауской области (далее - Управление) является государственным органом Республики Казахстан, осуществляющим руководство в сферах управления коммунальным имуществом и осуществления выполнения процедур организации и проведения централизованных государственных закупок.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060010, Атырауская область, город Атырау, улица Айтеке би, 77.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управлению коммунальным имуществом;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выполнения процедур организации и проведения централизованных государственных закупок;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информацию, документы от соответствующих организаций, государственных органов, предприятий и других;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 в сферах управления коммунальным имуществом, осуществления выполнения процедур организации и проведения централизованных государственных закупок и функциями настоящего Положения;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Управление функций;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обращения, поступившие в Управление;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 в сферах управления коммунальным имуществом и осуществления выполнения процедур организации и проведения централизованных государственных закупок.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закрепление областного коммунального имущества за областными коммунальными юридическими лицами;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контроля за использованием и сохранностью областного коммунального имущества;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необходимых мер по передаче государственного имущества, закрепленного за государственными юридическими лицами, из одного вида государственной собственности в другой в соответствии с законодательством Республики Казахстан;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необходимых мер по передаче государственного имущества из одного уровня местного государственного управления коммунальным имуществом в другой в соответствии с законодательством Республики Казахстан;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необходимых мер по приватизации областного коммунального имущества, а также предприятий как имущественного комплекса;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приватизации областного коммунального имущества, а также предприятий как имущественного комплекса, в том числе привлечение посредника для организации процесса приватизации, обеспечение оценки объекта приватизации, осуществление подготовки и заключение договоров купли-продажи объекта приватизации и контроль за соблюдением условий договоров купли-продажи;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осуществления контроля ознакомление с документами, связанными с исполнением договора купли-продажи, в том числе прекратившего свое действие, и привлечение к работе экспертов, оценщиков, а также консультационных, аудиторских и иных организаций;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от имени местного исполнительного органа права субъекта права коммунальной собственности в отношении коммунальных юридических лиц;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приобретения государством прав на имущество по договору дарения и заключения договора в соответствии с законодательством Республики Казахстан;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предоставляет областное коммунальное имущество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решение об использовании областного коммунального имущества, в том числе о передаче его в аренду, безвозмездное пользование и доверительное управление;</w:t>
      </w:r>
    </w:p>
    <w:bookmarkEnd w:id="47"/>
    <w:bookmarkStart w:name="z9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образует тендерную комиссию, утверждает ее состав и регламент работы;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перераспределяет имущества ликвидированного государственного юридического лица, оставшееся после удовлетворения требований кредиторов;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полнотой и своевременностью перечисления государственными предприятиями в бюджет установленной части чистого дохода;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за выполнением доверительным управляющим обязательств по договору доверительного управления областным коммунальным имуществом;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от лица акимата области права области как акционера (участника) на участие в управлении акционерным обществом (товариществом с ограниченной ответственностью);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устав (положение) областных коммунальных юридических лиц, внесение в него изменений и дополнений по уполномочию акимата области;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установление размеров дивидендов (дохода) акционерных обществ, товарищества с ограниченной ответственностью, государственные пакеты акций (доли участия в уставном капитале), находящихся в коммунальной собственности;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нормативные правовые акты в области управления областным коммунальным имуществом в пределах своей компетенции;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и анализ выполнения планов развития государственных предприятий, контролируемых государством акционерных обществ, товариществ с ограниченной ответственностью;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мониторинг эффективности управления областным коммунальным имуществом;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выполнение процедур организации и проведения централизованных государственных закупок в соответствии с действующим законодательством;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централизованные государственные закупки товаров, работ и услуг на основании перечня товаров, работ, услуг, определяемого уполномоченным органом;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22-1) мониторинг исполнения договоров о государственных закупках;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22-2) оказание консультационной и организационной помощи по вопросам проведения государственных закупок администраторам областных бюджетных программ и их подведомственным организациям;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полномочий в сферах управления коммунальным имуществом и осуществления выполнения процедур организации и проведения централизованных государственных закупок, возлагаемых законодательством Республики Казахстан.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постановлением акимата Атырауской области от 02.04.2024 №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судах и других организациях;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заместителей и работников Управления;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законодательстве порядке поощряет и налагает дисциплинарные взыскания на сотрудников Управления;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принимает решения по другим вопросам, относящимся к его компетенции;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назначает, а также освобождает руководителей государственных учреждении и предприятий, для которых Управление является органом государственного управления.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bookmarkEnd w:id="78"/>
    <w:bookmarkStart w:name="z8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3"/>
    <w:bookmarkStart w:name="z8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Управления</w:t>
      </w:r>
    </w:p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"Товарищество с ограниченной ответственностью "Атырау Innovations".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в редакции постановления акимата Атырауской области от 02.04.2024 №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