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a49697" w14:textId="4a4969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Шал акына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Шал акына Северо-Казахстанской области от 19 мая 2023 года № 4/14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 маслихат района Шал акына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 по управлению пастбищами и их использованию по району Шал акына на 2023-2024 годы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района Шал акына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Жангужинов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мая 2023 года № 4/14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району Шал акына на 2023-2024 годы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району Шал акына Северо-Казахстанской области на 2023-2024 годы (далее - План) разработан в соответствии с Законом Республики Казахстан "О пастбищах", Законом Республики Казахстан "О местном государственном управлении и самоуправлении в Республике Казахстан", приказом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2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6 к настоящему Плану.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районе Шал акына имеются 10 сельских округов, 41 сельский населенный пункт и город Сергеевка.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района Шал акына 484 107 гектаров, из них пастбищные земли – 138 887 гектаров.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414 045 гектаров;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49 819 гектаров;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1 424 гектаров;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15 922 гектаров;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36 387 гектаров;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30 148 гектаров.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от -18,5 до -18,7 градусов Цельсия, в июле от +18,5 до +18,7 градусов Цельсия. Средний размер осадков составляет 42 миллиметров, а годовой 204 миллиметров.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115 видов. Самые распространенные из них зерновые и сложноцветные травы.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районе зонально распределяются так, что в северной части залегают обыкновенные суглинистые черноземы, а к югу они переходят в южные черноземы с более легким составом. Среди черноземов залегают интразональные почвы – комплекс солонцов, солончаков и солонцеватых почв. Черноземные почвы района содержат от 6 до 10% гумуса.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11 ветеринарных пунктов, 5 убойных площадок, 39 скотомогильников, 15 сибиреязвенных захоронений.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Шал акына насчитывается крупного рогатого скота 19 419 голов, мелкого рогатого скота 28 119 голов, 9 388 голов лошадей.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району Шал акына имеются всего 138 887 гектаров пастбищных угодий. В черте населенных пунктов числится 40 009 гектаров пастбищ, в землях запаса имеются 19 969 гектаров пастбищных угодий.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водопоев. Весной при сочной траве животных необходимо поить до 3-4 раз, а летом в жару – до 7-8 раз. Норма потребления воды на одну голову крупного рогатого скота в сутки составляет 100 литров. Лучшие водопои - чистые реки, ручьи, пруды с проточной свежей водой. Водопои с загрязненной, застойной водой для скота непригодны, так как могут вызвать заболевания животных, особенно глистные. Стойбища устроены на расстоянии не менее 300-500 метров от водопоя, чтобы не загрязнять водоемов.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прогонов. Прогоны устроены достаточной ширины, чтобы скот не теснился и не скучивался. Ширина прогонов на 100 голов для крупного рогатого скота 20-25 метров, молодняка до одного года 10-15 метров, табуна лошадей 15-20 метров, для отары овец 500-600 голов 30-35 метров.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Скотопрогоны предусмотрены для предупреждения вытаптывания травостоя естественных трав и посевов сельскохозяйственных культур.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функциональной роли скотопрогоны разделены на магистральные (от комплексов, поселков до пастбищ и внутри пастбищные (от летних лагерей до полей, участков пастбище оборотов, пунктов водопоя скота). Ширина скотопрогонов зависит от количества скота и устанавливается в следующих размерах: а) магистральные 20-40 метров, б) внутри пастбищные 10-20 метров.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обеспечении сервитута для прогона для водопоя через земельные участки других землепользователей не имеется.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потребность в пастбищах в районе по содержанию поголовья сельскохозяйственных животных составляет около 5 600 гектар. Сложившуюся потребность (нехватку) пастбищных угодий необходимо восполнить за счет предоставления пастбищ из земель запаса, а также возврата пастбищ из изъятых, не занимающихся разведением животноводства. Отгонных пастбищ, которые используются для ведения отгонного животноводства, нет.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 – 2024 годы</w:t>
            </w:r>
          </w:p>
        </w:tc>
      </w:tr>
    </w:tbl>
    <w:bookmarkStart w:name="z4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bookmarkStart w:name="z5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землепользователей земельных участков, прилагаемый к схеме (карте) расположения пастбищ района Шал акына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 схеме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"Аскар"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"Абдрахманов"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"Курмантаев"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"Балахметов"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"Ертаев"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"Исин"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"Жаксы бидай"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"Окунев"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"Снатай"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"Тургунов"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"Туяков"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"Кайнолла"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"Жангельды"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"Талас"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"Керейбаев"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"Мукушев Р.М."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"Савченко"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"Амангельды"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"Байкал"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"Альтаир"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"Оразалин К.Т."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"Сактанов"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"Гулден"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"Союз"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"Меруерт"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"Кишкентаев"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"Алма"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"Савченко"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"Азрапкин В.Н."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Азрапкин Владислав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"Агро-Бинар"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 Женис"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"Дюсеке жер"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"Кунарлылык"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"Сәнді Райымбек"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"Асыл Логистикс"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"Азко Жанажол"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"Снатай"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"Куртай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"Штам"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 Астык KZ"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"Максим"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"Жангельды"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"Тулпар"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"Темирханов"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"Раймбеков"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Фермерские хозяйства "Надежда"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"Домик"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"Агросевер"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"Аби-Жер"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"Ботаев Б.Б."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"Берлик Астык"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"Карип"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"Тилеу"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"Жангельды"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"Курмангужин"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"Кучин"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"Марал"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"Кубаисов"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"Сыздык"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"Сакашева"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"Бозторгай"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"Сулейменов"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"Айгерим"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"Айнар"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"Саденов"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"Асылбеков Е.Б."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"Амирхан"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"Жанаталап"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"Бактыбаев К.С."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"Даиров К.М."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"Азрапкин В.Н."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 Кенес"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"Азко Жанажол"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"Азасал"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Жанажол"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"Курмантаев"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"Агажанов"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"Анесов"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"Белюга"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"Зарина"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"Колесов"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"Акжол"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"Капанов"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"Нурпеисов"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"Окунев"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"Оспанова"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"Стимул"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"Рахимов"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"Ишим"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 "Ер-Нур"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"Сембаев М.С."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"Коктем"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"Адил"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"Альтаир"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"Амиржан"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"Абдрахманов"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"Берик"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"Жомарт"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"Богатырь"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"Габдулин"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"Мурат"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"Спаен"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"Коктерек"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"Зимина Т.В."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Наурызбаева Марина Дауреновна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"Асар Север"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"Лада"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"Пармен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"Дюсеке жер"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"Ер-Хан-Агро 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"Гермес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"Голден Брейн"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"Сәнді Райымбек"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"Черкас А.Л."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"Шубарат"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"Штам"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"Хазари"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"Асыл Логистикс"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"Трансагроинвест"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"Барыс Жер 2050"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"Куртай Агро"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"Жакупов"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"Жигулина"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"Агрос"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"Кремер"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"Жалын"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"Стимул"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"Пустыльникова"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"Виват"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"Городецкое"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"Раисов Б.Т."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"Норд Агро 2030"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"Городецкое"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"Лада"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"Барыс Жер 2050"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"Черкас А.Л."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"Бағанаты"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"Шал акын Агро 2020"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"КАРНЭТ"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Кривощековский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"Белюга"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"Ер-Нур"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"Тарангул"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"Атыгай"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"ТӨРТ АТА"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"Жаркуль"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"Трансагроинвест"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"Асыл Логистикс"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"Сеним"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"им. Петрова"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"СК АгроШҚ"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"Айгерим"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"Алишер"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"Алга 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"Атыгай"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"Достык"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"Терек"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"Тарангул"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"Амренов"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"Мендыбай"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"Новопокровское"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"Белгібай Нур"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"СК Терек"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"Жаркуль"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"Жердана"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"Иман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"Асыл Логистикс"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"Канрай"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"Tender Invest"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Товарищество с ограниченной ответственностью "Афанасьевское Астык Агро"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"Гаврил"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"Марина"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"Дудин"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"ЕрлДин"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"Курмантаев"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"Лосеев"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"Тлегенов"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"Даниял"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"Ельтай"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"Кокош"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"Кошулец"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"Кунц"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"Махметов"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"Опперман"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"Попов"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"Синенко"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"Топеха"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"Василек"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235-1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"Махметова"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"Элита"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"Чебак"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"Мир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"Север"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"Азамат"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"Диас"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"СААМСИ"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"Ынтымак"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"Сагиндыков"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"Мут"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"Норд Агро 2030"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"Шал акын Агро 2020"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"Велес ПНМ"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"Нива Крещенка"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"Надежда СМП"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"ДОС-АГРО 2017"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"Малдыбай"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"Даниал"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"КазЭкспорт бидай"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"Светлана"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"Успех"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"Удача"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"Слива"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"Шутанов"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"Айкын"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"Сержан"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"Самбет"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"Темирлан"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"Исмагулов С.А."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"Тогумбаева З.К."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"Акопян Х.К."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"Норд Агро 2030"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"ВЕРД"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"Афанасьевское Астык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235-2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"Махметов"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"Асыл Логистикс"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"Альберт"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"Берлик"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"Перспектива"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"Ольгинское"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"Перспектива Плюс"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"БебкоА.И."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"Бобылев В.И."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"Ивахненко В.В."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"Титовский Н.В."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"Шаяхметов Б.У."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"Норд Агро 2030"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"ВЕРД"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"Жаркуль"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"Асыл Логистикс"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 – 2024 годы</w:t>
            </w:r>
          </w:p>
        </w:tc>
      </w:tr>
    </w:tbl>
    <w:bookmarkStart w:name="z5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</w:t>
      </w:r>
    </w:p>
    <w:bookmarkEnd w:id="37"/>
    <w:bookmarkStart w:name="z5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 – 2024 годы</w:t>
            </w:r>
          </w:p>
        </w:tc>
      </w:tr>
    </w:tbl>
    <w:bookmarkStart w:name="z6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9"/>
    <w:bookmarkStart w:name="z6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 – 2024 годы</w:t>
            </w:r>
          </w:p>
        </w:tc>
      </w:tr>
    </w:tbl>
    <w:bookmarkStart w:name="z7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1"/>
    <w:bookmarkStart w:name="z7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 – 2024 годы</w:t>
            </w:r>
          </w:p>
        </w:tc>
      </w:tr>
    </w:tbl>
    <w:bookmarkStart w:name="z7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3"/>
    <w:bookmarkStart w:name="z7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 – 2024 годы</w:t>
            </w:r>
          </w:p>
        </w:tc>
      </w:tr>
    </w:tbl>
    <w:bookmarkStart w:name="z8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Кривощековский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