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bd499" w14:textId="e3bd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Шал акына Северо-Казахстанской области от 10 августа 2022 года № 23/15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района Шал акына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4 июля 2023 года № 6/5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района Шал акына Северо-Казахстанской области" от 10 августа 2022 года № 23/15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коммунального государственного учреждения "Аппарат маслихата района Шал акына Северо-Казахстанской области", утвержденную указанным решением, изложить в новой редакции согласно приложению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глава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оценки деятельности административных государственных служащих корпуса "Б" коммунального государственного учреждения "Аппарат маслихата района Шал акына Северо-Казахстанской области" действуют до 31 августа 2023 года.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Шал акына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2023 года № 6/5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2022 года № 23/15</w:t>
            </w:r>
          </w:p>
        </w:tc>
      </w:tr>
    </w:tbl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района Шал акына Северо-Казахстанской области"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маслихата района Шал акына Северо-Казахстанской области" (далее – Методика) разработана в соответствии с пунктом 5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(далее – Типовая методика)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коммунального государственного учреждения "Аппарат маслихата района Шал акына Северо-Казахстанской области" (далее – аппарат маслихата).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которому непосредственный руководитель оцениваемого служащего находится в прямом подчинении – председатель маслихата района Шал акына;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 - руководитель аппарата маслихата;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– административный государственный служащий корпуса "Б" категории Е-2;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маслихата или служащий корпуса "Б";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маслихата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служащих,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главным специалистом аппарата маслихата, в должностные обязанности которого входит ведение кадровой работы (далее – главный специалист), в том числе посредством информационной системы.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Главный специалист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аппарате маслихата у главного специалиста в течение трех лет со дня завершения оценки, а также при наличии технической возможности в информационной системе.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главным специалистом при содействии всех заинтересованных лиц и сторон.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Главный специалист обеспечивает: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главному специалисту и участникам калибровочных сессий.</w:t>
      </w:r>
    </w:p>
    <w:bookmarkEnd w:id="60"/>
    <w:bookmarkStart w:name="z7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маслихата осуществляется на основе оценки достижения КЦИ.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 главным специалистом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обеспечивает (при наличии технической возможности) размещение индивидуального плана работы в информационной системе.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маслихата осуществляется оценивающим лицом в сроки, установленные в пункте 4.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главный специалист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главный специалист,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главным специалистом.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Типовой методике.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bookmarkEnd w:id="80"/>
    <w:bookmarkStart w:name="z9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аппарата маслихата по форме, согласно приложению 4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главный специалист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главным специалистом.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1"/>
    <w:bookmarkStart w:name="z10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маслихата проходит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главным специалистом, для каждого оцениваемого лиц.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Типовой методики. При формировании тематики семинаров повышения квалификации и дисциплин курсов переподготовки главным специалистом должны быть учтены результаты оценки метода 360, в том числе наименее выраженные компетенции служащего.</w:t>
      </w:r>
    </w:p>
    <w:bookmarkEnd w:id="124"/>
    <w:bookmarkStart w:name="z14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организовывает деятельность калибровочной сессии.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9"/>
    <w:bookmarkStart w:name="z15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Типовой методике.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КЦИ являются: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Количество КЦИ составляет 5.</w:t>
      </w:r>
    </w:p>
    <w:bookmarkEnd w:id="149"/>
    <w:bookmarkStart w:name="z166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Для проведения оценки непосредственный руководитель служащего корпуса "Б" заполняет лист оценки по КЦИ по форме, согласно приложению 10 к Типовой методике, и подписывает его.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После подписания вышестоящим руководителем оценочного листа главный специалист не позднее 2 рабочих дней выносит его на рассмотрение Комиссии.</w:t>
      </w:r>
    </w:p>
    <w:bookmarkEnd w:id="164"/>
    <w:bookmarkStart w:name="z181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Главный специалист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Заседание Комиссии считается правомочным, если на нем присутствовали не менее двух третей ее состава.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Решение Комиссии принимается открытым голосованием.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Секретарем Комиссии является главный специалист. Секретарь Комиссии не принимает участие в голосовании.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Главный специалист обеспечивает проведение заседания Комиссии в соответствии со сроками, согласованными с председателем Комиссии.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Главный специалист предоставляет на заседание Комиссии следующие документы: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Типовой методике (далее – протокол).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Комиссия рассматривает результаты оценки и принимает одно из следующих решений: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Результаты оценки утверждаются вышестоящим руководителем и фиксируются в протоколе.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Главный специалист ознакамливает служащего корпуса "Б" с результатами оценки в течение двух рабочих дней со дня ее завершения.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Служащим корпуса "Б" допускается обжалование результатов оценки в судебном порядке.</w:t>
      </w:r>
    </w:p>
    <w:bookmarkEnd w:id="1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