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c705" w14:textId="7c2c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Уалихановского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Уалихановского района Северо-Казахстанской области от 28 сентября 2023 года № 4-8 с.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июня 2023 года № 122 "Об утверждении Типовых правил проведения раздельных сходов местного сообщества"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Уалихановского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силу решение Уалихановского районного маслихата Северо-Казахстанской области от 17 февраля 2022 года № 5-15 с "Об утверждении Правил проведения раздельных сходов местного сообщества и определения количества представителей жителей села, сельского округа, улицы, многоквартирного жилого дома в Уалихановском районе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2023 года № 4-8 c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Уалихановского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Уалихановского районного маслихата Северо-Казахстанской области от 21.05.2025 </w:t>
      </w:r>
      <w:r>
        <w:rPr>
          <w:rFonts w:ascii="Times New Roman"/>
          <w:b w:val="false"/>
          <w:i w:val="false"/>
          <w:color w:val="ff0000"/>
          <w:sz w:val="28"/>
        </w:rPr>
        <w:t>№ 16-31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Уалихановского района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типовой порядок проведения раздельных сходов местного сообщества жителей села, сельского округа.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информации, интернет ресурсы, объявления в местах скопления граждан.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сельского округа в пределах мест их проживания.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 в соответствии с пунктом 1 статьи 39-3 Закона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следующем количестве: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1 (одному) представителю с одной улицы села Кишкенеколь Кишкенекольского сельского округа Уалихановского района Северо-Казахстанской области;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(один) % (процент) от общего числа избирателей села на территории сельских округов, за исключением Кишкенекольского сельского округа, но не более 3 (трех) и не менее 1 (одного) представителя с села.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