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a926" w14:textId="f13a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4 апреля 2023 года № 9-2 с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13 июля 2023 года № 4-5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от 4 апреля 2023 года № 9-2 с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Методику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маслихата", утвержденную вышеуказанным решением, изложить в новой редакции, согласно приложению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 действуют до 31 августа 2023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2023 года № 4-5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2023 года № 9-2 с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 (далее – аппарат маслихата).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 – председатель Уалихановского районного маслихата;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руководитель аппарата маслихата;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коммунального государственного учреждения "Аппарат Уалихановского районного маслихата"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по организационно-кадровой работе, в должностные обязанности которого входит ведение кадровой работы (далее – главный специалист), в том числе посредством информационной системы.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председателем маслихата.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81"/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3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Главный специалист организовывает деятельность калибровочной сессии.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1"/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166"/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Заседание Комиссии считается правомочным, если на нем присутствовали не менее двух третей ее состава.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Решение Комиссии принимается открытым голосованием.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Секретарем Комиссии является главный специалист. Секретарь Комиссии не принимает участие в голосовании.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Главный специалист предоставляет на заседание Комиссии следующие документы: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Комиссия рассматривает результаты оценки и принимает одно из следующих решений: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Результаты оценки утверждаются уполномоченным лицом и фиксируются в протоколе.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Служащим корпуса "Б" допускается обжалование результатов оценки в судебном порядке.</w:t>
      </w:r>
    </w:p>
    <w:bookmarkEnd w:id="1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