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e26" w14:textId="794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апреля 2023 года № 2/14.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марта 2022 года № 10/9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2/14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СКО"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(далее – служащие корпуса "Б" аппарата).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 служащих корпуса "Б" коммунального государственного учреждения "Аппарат Тимирязевского районного маслихата Северо-Казахстанской области" утверждается Тимирязевским районным маслихатом на основе типовой Методики с учетом специфики деятельности государственного органа.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специалистом-юристом, в том числе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специалистом-юристом в информационной системе создается график оценки служащих, который утверждается Председателем маслихата.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специалист-юрист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специалист-юрист обеспечивает: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специалисту-юристу и участникам калибровочных сессий.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специалистом-юристом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течении десяти рабочих дней со дня его назначения на должность.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специалист-юрист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специалист-юрист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специалист-юрист,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специалистом-юристом.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специалист-юрист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специалистом-юристом.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специалистом-юристом,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специалист-юрист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специалист-юрист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специалист-юрист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