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76f6" w14:textId="9987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коммунального государственного учреждения "Отдел экономики и финансов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февраля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экономики и финансов акимата Тимирязевского района Северо-Казахстанской области", утвержденного постановлением акимата Тимирязевского района Северо-Казахстанской области от 22 октября 2022 года № 265 "Об утверждении Положения коммунального государственного учреждения "Отдел экономики и финансов акимата Тимирязевского района Северо-Казахстанской области",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экономики и финансов акимата Тимирязевского района Северо-Казахстанской области" произвести регистрацию внесенного изменения в Положение в органах юстиции.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2023 года № 35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внесенного изменения в Положение коммунального государственного учреждения "Отдел экономики и финансов акимата Тимирязевского района Северо-Казахстанской области"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15 "Функции" изложить в новой редакции: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поступлений в местные бюджеты и бюджеты сельских округов на трехлетний период;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бюджетных заявок администраторов бюджетных программ на предмет их соответствия требованиям, предъявляемым Правилами составления и представления бюджетной заявки и бюджетным законодательством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прогнозных параметров бюджета сельских округов при определении объемов трансфертов общего характера на трехлетний период;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Тимирязевского района Северо-Казахстанской области, финансируемых из районного бюджета, об уточнениях районного бюджета и бюджетах сельских округов, других вопросах в пределах компетенции;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объектов, 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Тимирязевского района Северо-Казахстанской области;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докладов, пояснительных записок, информационно- аналитических материалов и справок по районному бюджету и другим вопросам, относящимся к компетенции отдела;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 частного партнерства, в том числе концессионных проектов;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размещение "Гражданского бюджета", бюджета района и бюджетов сельских округов;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информации по реализации Государственной программы развития регионов на 2020-2025 годы, согласно Постановления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сельских населенных пунктов в соответствии с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прогноз социально-экономического развития района на пятилетний период;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социально-экономического развития района;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информаций и сводных отчетов об исполнении поручений акима района (в пределах компетенции);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разработка проектов правовых и нормативных правовых актов акима и акимата района в области планирования и исполнения бюджета района, управления коммунальной собственностью района;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и представляет их в территориальные органы Казначейства;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планирования и исполнения бюджета района;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администраторов бюджетных программ по исполнению бюджета;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ежедневный и ежемесячный мониторинг исполнения районного бюджета,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районного бюджета;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ходатайства о выделении денег из резерва местного исполнительного органа района в случаях возникновения чрезвычайных ситуаций социального, природного и техногенного характера местного масштаба, а также проведение мероприятий по обеспечению правового режима чрезвычайного положения;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в установленном законодательством порядке в местный исполнительный орган района проекта постановления о выделении средств на ликвидацию чрезвычайных ситуаций социального, природного и техногенного характера и / или проведение мероприятий по обеспечению правового режима чрезвычайного положения;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согласно Закона Республики Казахстан "О государственных услугах";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мониторинга использования и возврата заемщиками бюджетных кредитов;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представление годового отчета об исполнении районного бюджета за отчетный финансовый год в органы, определенные бюджетным законодательством;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представление бюджетной отчетности, отчета об исполнении районного бюджета, составление консолидированной финансовой отчетности районного бюджета в соответствии с Приказом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округов", Приказом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Размещение проектов бюджетных программ, отчетов о реализации бюджетных программ на портале "Открытые бюджеты" в соответствии с Приказом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бюджетов", мониторинг размещения информации администраторами бюджетных программ на портале "Открытые бюджеты";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анализ зарегистрированных, невыполненных и неоплаченных обязательств государственных учреждений, финансируемых из районного бюджета;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возврата в вышестоящий бюджет неиспользованных (недоиспользованных) в истекшем финансовом году сумм целевых трансфертов;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по вопросам проведения государственных закупок в районе;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КГУ "Отдел экономики и финансов акимата Тимирязевского района Северо-Казахстанской области";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КГУ "Отдел экономики и финансов акимата Тимирязевского района Северо-Казахстанской области" в соответствии с Законом Республики Казахстан "О государственных закупках"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КГУ "Отдел экономики и финансов акимата Тимирязевского района Северо-Казахстанской области" системы информационных ресурсов;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кодексом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полномочий по участию во владении, пользовании и распоряжении коммунальным имуществом акимата района в соответствии с Гражданским кодексом Республики Казахстан,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осуществление мер по его защите, проведение работы по вопросам эффективного и рационального использования и сохранностью районного коммунального имущества;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 районного коммунального имущества, обеспечение его эффективного использования;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Законом Республики Казахстан "О государственном имуществе";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реестра государственных учреждений финансируемым из районного бюджета,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за своевременностью, полнотой начисления и перечисления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своевременности и полноты начисления и перечисления акционерными обществами (товариществами с ограниченной ответственностью) в доход районного бюджета дивидендов на акции (части чистого дохода на доли участия), относящиеся к районной коммунальной собственности;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осуществление ежеквартального мониторинга финансово-хозяйственной деятельности государственных коммунальных казенных предприятий;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осуществление контроля за разработкой планов финансово-хозяйственной деятельности государственных коммунальных казенных предприятий;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проведением инвентаризации имущества районных коммунальных государственных учреждений, финансируемых из районного бюджета, и предприятий, контролируемых государством акционерных обществ и товариществ с ограниченной ответственностью;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закрепление районного коммунального имущества за районными коммунальными юридическими лицами;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Законом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Законом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постановка на учет недвижимого имущества как бесхозяйное;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подача иска в суд о признании недвижимого имущества бесхозяйным и поступившим в коммунальную собственность;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"О государственном имуществе";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договоров имущественного найма (аренды),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контроля за выполнением арендаторами, доверительными управляющими объектами районной коммунальной собственности обязательств по договорам имущественного найма, доверительного управления, иным договорам в соответствии с Законом Республики Казахстан "О государственном имуществе";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передачи имущества, в том числе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районному уровню коммунального имущества, имущество районных коммунальных юридических лиц, на областной уровень коммунального имущества в соответствии с Законом Республики Казахстан "О государственном имуществе";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приема имущества, в том числе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областному уровню коммунального имущества, имущество областных коммунальных юридических лиц, на районный уровень коммунального имущества в соответствии с Законом Республики Казахстан "О государственном имуществе";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осуществление передачи имущества между коммунальными юридическими лицами районной коммунальной собственности;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работы по списанию основных средств с балансов коммунальных юридических лиц;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получение предварительного согласия акимата Тимирязевского района Северо-Казахстанской области по приватизации районного коммунального имущества, включенного в перечень объектов районного коммунального имущества;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 в соответствии с Законом Республики Казахстан "О государственном имуществе";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ведение работы по предпродажной подготовке объектов районной коммунальной собственности, распределение объектов приватизации по отдельным торгам, а также установление сроков их проведения, определение формы торгов по каждому объекту приватизации, определение и утверждение начальной, стартовой и минимальной цен объектов приватизации; прием и возврат гарантийных взносов в соответствии с Законом Республики Казахстан "О государственном имуществе";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и проведение приватизации объектов районной коммунальной собственности, осуществление контроля за ходом организации и проведения аукционов, тендеров в соответствии с Законом Республики Казахстан "О государственном имуществе";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заключение договоров купли-продажи с победителями торгов и контроль исполнения условий договоров приватизации объектов районной коммунальной собственности (постприватизационный контроль), внесение в них изменений и дополнений в соответствии с Законом Республики Казахстан "О государственном имуществе";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расчетов с участниками, покупателями и организаторами торгов, связанных с процедурами проведения торгов в соответствии с Законом Республики Казахстан "О государственном имуществе";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и ведение системы документационного обеспечения КГУ "Отдел экономики и финансов акимата Тимирязевского района Северо-Казахстанской области".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и проведение государственных закупок по перечню товаров, работ, услуг, годовые объемы которых в стоимостном выражении не превышают сороктысячекратный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годового плана государственных закупок (предварительного годового плана государственных закупок);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заключение и исполнение договора о государственных закупках;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внесение изменений и (или) дополнений в годовой план государственных закупок;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и проведение конкурсов по государственным закупкам;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координация сроков подписания договоров по конкурсам;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мониторинга сайта государственных закупок;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подготовка исковых заявлений в суд о признании поставщика недобросовестным участником государственных закупок;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контроль результатов конкурсов и ценовых предложений.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