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49a943" w14:textId="c49a94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Мамлютском районе Северо-Казахстанской области на 2024-2025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Мамлютского района Северо-Казахстанской области от 29 декабря 2023 года № 18/14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маслихат Мамлютского района Северо-Казахстанской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в Мамлютском районе Северо-Казахстанской области на 2024-2025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маслихата Мамлютского района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Каримова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декабря 2023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18/14</w:t>
            </w:r>
          </w:p>
        </w:tc>
      </w:tr>
    </w:tbl>
    <w:bookmarkStart w:name="z1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Мамлютском районе Северо-Казахстанской области на 2024-2025 годы</w:t>
      </w:r>
    </w:p>
    <w:bookmarkEnd w:id="3"/>
    <w:bookmarkStart w:name="z1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Мамлютском районе Северо-Казахстанской области на 2024-2025 годы (далее – План) разработан в соответствии с Законами Республики Казахстан "О пастбищах", "О местном государственном управлении и самоуправлении в Республике Казахстан", приказом Заместителя Премьер-Министра Республики Казахстан - Министра сельского хозяйства Республики Казахстан "Об утверждении Правил рационального использования пастбищ" (зарегистрирован в Министерстве юстиции Республики Казахстан 28 апреля 2017 года № 15090), приказом Министра сельского хозяйства Республики Казахстан "Обутверждении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4"/>
    <w:bookmarkStart w:name="z1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особенностей выпаса сельскохозяйственных животных на пастбищах.</w:t>
      </w:r>
    </w:p>
    <w:bookmarkEnd w:id="16"/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Мамлютском районе имеются 11 сельский округ, город Мамлютка, 38 сельских населенных пунктов.</w:t>
      </w:r>
    </w:p>
    <w:bookmarkEnd w:id="17"/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Мамлютского района 410001 га, из них пастбищные земли – 123245 га.</w:t>
      </w:r>
    </w:p>
    <w:bookmarkEnd w:id="18"/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294792,86 га;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53671,2 га;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1632,3508 га;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40259 га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19646 га.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продолжительная с сильными ветрами, лето жаркое и сухое. Среднегодовая температура воздуха в январе – -15; -35°С, в июле +23; +32°С. Среднегодовое количество осадков составляет –250-350 мм.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202 видов. Самые распространенные из них злаковые, сложноцветные, крестоцветные.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лугово-черноземные. Толщина плодородной почвы 45-60 см.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12 ветеринарных пункта, 26 скотомогильников.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Мамлютском районе насчитывается крупного рогатого скота 20521 голов в т.ч маточное 9475 голов, мелкого рогатого скота 17148 голов в т.ч. овцематки 9485 голов, лошадей 5689 голов в т.ч. конематки 2794 голов.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Мамлютскому району имеются 123245 га пастбищных угодий. В черте населенного пункта числится 38732,6га пастбищ, в землях запаса имеются 7596,68 га пастбищных угодий.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ветеринарно-санитарными объектами запланировать строительство мест для купания животных, строительство пунктов осеменения в сельских округах Мамлютского района.</w:t>
      </w:r>
    </w:p>
    <w:bookmarkEnd w:id="31"/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Мамлютского района полностью обеспечивает поголовье сельскохозяйственных животных.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- гектар;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- миллиметр;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- сантиметр;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 - сельский округ;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г/о - городской округ;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- показатель Цельсия.</w:t>
      </w:r>
    </w:p>
    <w:bookmarkEnd w:id="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на 2024 – 2025 годы</w:t>
            </w:r>
          </w:p>
        </w:tc>
      </w:tr>
    </w:tbl>
    <w:bookmarkStart w:name="z5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0"/>
    <w:bookmarkStart w:name="z5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на 2024 – 2025 годы</w:t>
            </w:r>
          </w:p>
        </w:tc>
      </w:tr>
    </w:tbl>
    <w:bookmarkStart w:name="z65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42"/>
    <w:bookmarkStart w:name="z6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 Северо-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</w:t>
            </w:r>
          </w:p>
        </w:tc>
      </w:tr>
    </w:tbl>
    <w:bookmarkStart w:name="z7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4"/>
    <w:bookmarkStart w:name="z7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</w:t>
            </w:r>
          </w:p>
        </w:tc>
      </w:tr>
    </w:tbl>
    <w:bookmarkStart w:name="z8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6"/>
    <w:bookmarkStart w:name="z8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</w:t>
            </w:r>
          </w:p>
        </w:tc>
      </w:tr>
    </w:tbl>
    <w:bookmarkStart w:name="z8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8"/>
    <w:bookmarkStart w:name="z9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+</w:t>
      </w:r>
    </w:p>
    <w:bookmarkEnd w:id="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</w:t>
            </w:r>
          </w:p>
        </w:tc>
      </w:tr>
    </w:tbl>
    <w:bookmarkStart w:name="z98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селе, сельском округе</w:t>
      </w:r>
    </w:p>
    <w:bookmarkEnd w:id="51"/>
    <w:bookmarkStart w:name="z9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</w:t>
            </w:r>
          </w:p>
        </w:tc>
      </w:tr>
    </w:tbl>
    <w:bookmarkStart w:name="z106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сельского,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городского округа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09 мая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июля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01 ноября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отдыхающие поле однократное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09 мая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июля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Отдыхающие поле однократное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01 ноября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Андреевский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апреля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октября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апреля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Беловский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22октября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22октября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Воскресеновский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Отдыхающие поле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Дубровинский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августа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октября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22октября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отдыхающие поле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Краснознаменский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09 мая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25 июля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01 ноября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 однократное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09 мая по 25июня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25 июля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 однократное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01 ноября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Кызыласкерский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октября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полеоднократное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</w:t>
            </w:r>
          </w:p>
          <w:bookmarkEnd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Леденевский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</w:t>
            </w:r>
          </w:p>
          <w:bookmarkEnd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сентября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</w:t>
            </w:r>
          </w:p>
          <w:bookmarkEnd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22октября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</w:t>
            </w:r>
          </w:p>
          <w:bookmarkEnd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апреля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августа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25августа</w:t>
            </w:r>
          </w:p>
          <w:bookmarkEnd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25 октября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</w:t>
            </w:r>
          </w:p>
          <w:bookmarkEnd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25августа</w:t>
            </w:r>
          </w:p>
          <w:bookmarkEnd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Новомихайловски 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01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01 августа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01 августа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01 октября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01 августа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01 октября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01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01 августа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01 августа</w:t>
            </w:r>
          </w:p>
          <w:bookmarkEnd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01 октября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01 августа</w:t>
            </w:r>
          </w:p>
          <w:bookmarkEnd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01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Пригородный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</w:t>
            </w:r>
          </w:p>
          <w:bookmarkEnd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</w:t>
            </w:r>
          </w:p>
          <w:bookmarkEnd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октября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полеоднократное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</w:t>
            </w:r>
          </w:p>
          <w:bookmarkEnd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октября</w:t>
            </w:r>
          </w:p>
        </w:tc>
      </w:tr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Становской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</w:t>
            </w:r>
          </w:p>
          <w:bookmarkEnd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</w:t>
            </w:r>
          </w:p>
          <w:bookmarkEnd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22октября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</w:t>
            </w:r>
          </w:p>
          <w:bookmarkEnd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22октября</w:t>
            </w:r>
          </w:p>
        </w:tc>
      </w:tr>
    </w:tbl>
    <w:bookmarkStart w:name="z20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почвенно-климатической зоной, видами сельскохозяйственных животных, а также урожайностью пастбищных угодий, длительность пастбищного периода составляет 180-200 дней.</w:t>
      </w:r>
    </w:p>
    <w:bookmarkEnd w:id="119"/>
    <w:bookmarkStart w:name="z20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связана с максимальной глубиной снежного покрова с плотностью снега и другими факторами.</w:t>
      </w:r>
    </w:p>
    <w:bookmarkEnd w:id="1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</w:t>
            </w:r>
          </w:p>
        </w:tc>
      </w:tr>
    </w:tbl>
    <w:bookmarkStart w:name="z212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Андреевка</w:t>
      </w:r>
    </w:p>
    <w:bookmarkEnd w:id="121"/>
    <w:bookmarkStart w:name="z21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Бостандык</w:t>
      </w:r>
    </w:p>
    <w:bookmarkEnd w:id="124"/>
    <w:bookmarkStart w:name="z21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Владимировка</w:t>
      </w:r>
    </w:p>
    <w:bookmarkEnd w:id="127"/>
    <w:bookmarkStart w:name="z219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Белое</w:t>
      </w:r>
    </w:p>
    <w:bookmarkEnd w:id="130"/>
    <w:bookmarkStart w:name="z22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Коваль</w:t>
      </w:r>
    </w:p>
    <w:bookmarkEnd w:id="133"/>
    <w:bookmarkStart w:name="z22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Сливное</w:t>
      </w:r>
    </w:p>
    <w:bookmarkEnd w:id="136"/>
    <w:bookmarkStart w:name="z228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Чистое</w:t>
      </w:r>
    </w:p>
    <w:bookmarkEnd w:id="139"/>
    <w:bookmarkStart w:name="z231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69342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Щучье</w:t>
      </w:r>
    </w:p>
    <w:bookmarkEnd w:id="142"/>
    <w:bookmarkStart w:name="z23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64262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Воскресеновка</w:t>
      </w:r>
    </w:p>
    <w:bookmarkEnd w:id="145"/>
    <w:bookmarkStart w:name="z23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2136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Искра</w:t>
      </w:r>
    </w:p>
    <w:bookmarkEnd w:id="148"/>
    <w:bookmarkStart w:name="z24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2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Становое</w:t>
      </w:r>
    </w:p>
    <w:bookmarkEnd w:id="151"/>
    <w:bookmarkStart w:name="z24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Дубровное</w:t>
      </w:r>
    </w:p>
    <w:bookmarkEnd w:id="154"/>
    <w:bookmarkStart w:name="z24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7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8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Новодубровное</w:t>
      </w:r>
    </w:p>
    <w:bookmarkEnd w:id="157"/>
    <w:bookmarkStart w:name="z249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41529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Пчелино</w:t>
      </w:r>
    </w:p>
    <w:bookmarkEnd w:id="160"/>
    <w:bookmarkStart w:name="z252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1"/>
    <w:p>
      <w:pPr>
        <w:spacing w:after="0"/>
        <w:ind w:left="0"/>
        <w:jc w:val="both"/>
      </w:pPr>
      <w:r>
        <w:drawing>
          <wp:inline distT="0" distB="0" distL="0" distR="0">
            <wp:extent cx="78105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3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4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Михайловка</w:t>
      </w:r>
    </w:p>
    <w:bookmarkEnd w:id="163"/>
    <w:bookmarkStart w:name="z255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74930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7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Краснознаменное</w:t>
      </w:r>
    </w:p>
    <w:bookmarkEnd w:id="166"/>
    <w:bookmarkStart w:name="z258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0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Беловка</w:t>
      </w:r>
    </w:p>
    <w:bookmarkEnd w:id="169"/>
    <w:bookmarkStart w:name="z261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1047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2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Калугино</w:t>
      </w:r>
    </w:p>
    <w:bookmarkEnd w:id="171"/>
    <w:bookmarkStart w:name="z263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1066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4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Кызыласкер</w:t>
      </w:r>
    </w:p>
    <w:bookmarkEnd w:id="173"/>
    <w:bookmarkStart w:name="z265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6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Раздольное</w:t>
      </w:r>
    </w:p>
    <w:bookmarkEnd w:id="176"/>
    <w:bookmarkStart w:name="z268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7810500" cy="1040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Степное</w:t>
      </w:r>
    </w:p>
    <w:bookmarkEnd w:id="178"/>
    <w:bookmarkStart w:name="z270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7810500" cy="988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Леденево</w:t>
      </w:r>
    </w:p>
    <w:bookmarkEnd w:id="180"/>
    <w:bookmarkStart w:name="z272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7810500" cy="946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Новоандреевка</w:t>
      </w:r>
    </w:p>
    <w:bookmarkEnd w:id="182"/>
    <w:bookmarkStart w:name="z274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78105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5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Бике</w:t>
      </w:r>
    </w:p>
    <w:bookmarkEnd w:id="184"/>
    <w:bookmarkStart w:name="z276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78105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7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Дачное</w:t>
      </w:r>
    </w:p>
    <w:bookmarkEnd w:id="186"/>
    <w:bookmarkStart w:name="z278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78105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9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Октябрь</w:t>
      </w:r>
    </w:p>
    <w:bookmarkEnd w:id="188"/>
    <w:bookmarkStart w:name="z280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77470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Новомихайловка</w:t>
      </w:r>
    </w:p>
    <w:bookmarkEnd w:id="190"/>
    <w:bookmarkStart w:name="z28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1"/>
    <w:p>
      <w:pPr>
        <w:spacing w:after="0"/>
        <w:ind w:left="0"/>
        <w:jc w:val="both"/>
      </w:pPr>
      <w:r>
        <w:drawing>
          <wp:inline distT="0" distB="0" distL="0" distR="0">
            <wp:extent cx="7810500" cy="982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3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Бексеит</w:t>
      </w:r>
    </w:p>
    <w:bookmarkEnd w:id="192"/>
    <w:bookmarkStart w:name="z284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78105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Катанай</w:t>
      </w:r>
    </w:p>
    <w:bookmarkEnd w:id="194"/>
    <w:bookmarkStart w:name="z286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8105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7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Минкесер</w:t>
      </w:r>
    </w:p>
    <w:bookmarkEnd w:id="196"/>
    <w:bookmarkStart w:name="z288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7810500" cy="1099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9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Токаревка</w:t>
      </w:r>
    </w:p>
    <w:bookmarkEnd w:id="198"/>
    <w:bookmarkStart w:name="z290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7810500" cy="976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Покровка</w:t>
      </w:r>
    </w:p>
    <w:bookmarkEnd w:id="200"/>
    <w:bookmarkStart w:name="z292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785100" cy="999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3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Красный Октябрь</w:t>
      </w:r>
    </w:p>
    <w:bookmarkEnd w:id="202"/>
    <w:bookmarkStart w:name="z294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78105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Афонькино</w:t>
      </w:r>
    </w:p>
    <w:bookmarkEnd w:id="204"/>
    <w:bookmarkStart w:name="z296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58166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Новоукраинка</w:t>
      </w:r>
    </w:p>
    <w:bookmarkEnd w:id="206"/>
    <w:bookmarkStart w:name="z298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810500" cy="965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Орел</w:t>
      </w:r>
    </w:p>
    <w:bookmarkEnd w:id="208"/>
    <w:bookmarkStart w:name="z300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1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г. Мамлютка</w:t>
      </w:r>
    </w:p>
    <w:bookmarkEnd w:id="210"/>
    <w:bookmarkStart w:name="z302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1"/>
    <w:p>
      <w:pPr>
        <w:spacing w:after="0"/>
        <w:ind w:left="0"/>
        <w:jc w:val="both"/>
      </w:pPr>
      <w:r>
        <w:drawing>
          <wp:inline distT="0" distB="0" distL="0" distR="0">
            <wp:extent cx="7810500" cy="976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