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b3396" w14:textId="c3b33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Андреевского сельского округа Мамлютского района Северо-Казахстанской области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29 декабря 2023 года № 18/3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01.01.2024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маслихат Мамлютского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Андреевского сельского округа Мамлютского района Северо-Казахстанской области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68093,9 тысячи тенге,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–5784,4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–11,8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–1199,8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61097,9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–70828,5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-0 тысяч тенге,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тенге,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-2734,6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2734,6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тенге,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-0 тысяч тенге,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2734,6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Мамлютского района Северо-Казахстанской области от 05.07.2024 </w:t>
      </w:r>
      <w:r>
        <w:rPr>
          <w:rFonts w:ascii="Times New Roman"/>
          <w:b w:val="false"/>
          <w:i w:val="false"/>
          <w:color w:val="000000"/>
          <w:sz w:val="28"/>
        </w:rPr>
        <w:t>№ 27/2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09.12.2024 </w:t>
      </w:r>
      <w:r>
        <w:rPr>
          <w:rFonts w:ascii="Times New Roman"/>
          <w:b w:val="false"/>
          <w:i w:val="false"/>
          <w:color w:val="000000"/>
          <w:sz w:val="28"/>
        </w:rPr>
        <w:t>№ 35/3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2024 год формируются в соответствии с Бюджетным кодексом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села, сельского округа;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единый земельный налог;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налог на транспортные средства: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пользование земельными участками;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размещение наружной (визуальной) рекламы: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села, сельского округа;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формируется за счет следующих неналоговых поступлений: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села, сельского округа (коммунальной собственности местного самоуправления):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села, сельского округа (коммунальной собственности местного самоуправления);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села, сельского округа (коммунальной собственности местного самоуправления);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следующих поступлений от продажи основного капитала: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деньги от продажи государственного имущества, закрепленного за государственными учреждениями, финансируемыми из бюджетов сельского округа;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2024 год целевые текущие трансферты, передаваемые из вышестоящего бюджета в сумме 54062 тысяч тенге.</w:t>
      </w:r>
    </w:p>
    <w:bookmarkEnd w:id="47"/>
    <w:bookmarkStart w:name="z7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Направить свободные остатки бюджетных средств, сложившихся на 1 января 2024 года в сумме 2734,6 тысяч тенге на расходы по бюджетным программам, согласно приложению 4.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5-1 в соответствии с решением маслихата Мамлютского района Северо-Казахстанской области от 05.07.2024 </w:t>
      </w:r>
      <w:r>
        <w:rPr>
          <w:rFonts w:ascii="Times New Roman"/>
          <w:b w:val="false"/>
          <w:i w:val="false"/>
          <w:color w:val="000000"/>
          <w:sz w:val="28"/>
        </w:rPr>
        <w:t>№ 27/2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2024 года.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Мамлютского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18/3</w:t>
            </w:r>
          </w:p>
        </w:tc>
      </w:tr>
    </w:tbl>
    <w:bookmarkStart w:name="z6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Андреевского сельского округа Мамлютского района Северо-Казахстанской области на 2024 год</w:t>
      </w:r>
    </w:p>
    <w:bookmarkEnd w:id="50"/>
    <w:bookmarkStart w:name="z8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Мамлютского района Северо-Казахстанской области от 05.07.2024 </w:t>
      </w:r>
      <w:r>
        <w:rPr>
          <w:rFonts w:ascii="Times New Roman"/>
          <w:b w:val="false"/>
          <w:i w:val="false"/>
          <w:color w:val="ff0000"/>
          <w:sz w:val="28"/>
        </w:rPr>
        <w:t>№ 27/2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09.12.2024 </w:t>
      </w:r>
      <w:r>
        <w:rPr>
          <w:rFonts w:ascii="Times New Roman"/>
          <w:b w:val="false"/>
          <w:i w:val="false"/>
          <w:color w:val="ff0000"/>
          <w:sz w:val="28"/>
        </w:rPr>
        <w:t>№ 35/3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5784,4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 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спорт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 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№18/3</w:t>
            </w:r>
          </w:p>
        </w:tc>
      </w:tr>
    </w:tbl>
    <w:bookmarkStart w:name="z6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Андреевского сельского округа Мамлютского района Северо-Казахстанской области на 2025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 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спорт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18/3</w:t>
            </w:r>
          </w:p>
        </w:tc>
      </w:tr>
    </w:tbl>
    <w:bookmarkStart w:name="z7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Андреевского сельского округа Мамлютского района Северо-Казахстанской области на 2026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 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спорт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18/3</w:t>
            </w:r>
          </w:p>
        </w:tc>
      </w:tr>
    </w:tbl>
    <w:bookmarkStart w:name="z8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2024 года</w:t>
      </w:r>
    </w:p>
    <w:bookmarkEnd w:id="54"/>
    <w:bookmarkStart w:name="z8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Мамлютского района Северо-Казахстанской области от 05.07.2024 </w:t>
      </w:r>
      <w:r>
        <w:rPr>
          <w:rFonts w:ascii="Times New Roman"/>
          <w:b w:val="false"/>
          <w:i w:val="false"/>
          <w:color w:val="ff0000"/>
          <w:sz w:val="28"/>
        </w:rPr>
        <w:t>№ 27/2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