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00c60" w14:textId="da00c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исполнительных органов района Магжана Жумабаева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Магжана Жумабаева Северо-Казахстанской области от 26 апреля 2023 года № 87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акимат района Магжана Жумабаева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Методику оценки деятельности административных государственных служащих корпуса "Б" исполнительных органов района Магжана Жумабаева Северо-Казахстанской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"Аппарат акима района Магжана Жумабаева Северо-Казахстанской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района Магжана Жумабаева Северо-Казахстанской области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Отменить постановление акима района Магжана Жумабаева Северо-Казахстанской области № 61 от 24 марта 2023 года "Об утверждении Методики оценки деятельности административных государственных служащих корпуса "Б" исполнительных органов района Магжана Жумабаева Северо-Казахстанской области".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исполняющую обязанности руководителя аппарата акима района Магжана Жумабаева Северо-Казахстанской области.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 Магжана Жумабаева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апреля 2023 года № 87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исполнительных органов района Магжана Жумабаева Северо-Казахстанской области</w:t>
      </w:r>
    </w:p>
    <w:bookmarkEnd w:id="8"/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методика оценки деятельности административных государственных служащих корпуса "Б" исполнительных органов района Магжана Жумабаева Северо-Казахстанской области (далее – Методика) разработана в соответствии с пунктом 5 статьи 33 Закона Республики Казахстан "О государственной службе Республики Казахстан" (далее – Закон), на основании Типовой методики оценки деятельности административных государственных служащих корпуса "Б", утвержденной приказом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16299), (далее – Типовая методика).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Указанная Методика определяет порядок оценки деятельности административных государственных служащих корпуса "Б" исполнительных органов района Магжана Жумабаева Северо-Казахстанской области и распространяется на административных государственных служащих корпуса "Б" коммунального государственного учреждения "Аппарат акима района Магжана Жумабаева Северо-Казахстанской области", отделов района Магжана Жумабаева и аппаратов акимов сельских округов района Магжана Жумабаева Северо-Казахстанской области.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 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-административный государственный служащий корпуса "Б" категорий, Е-1, Е-2, E-R-1;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подразделения/государственного органа или служащий корпуса "Б";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трех месяцев.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 проводится в течение пяти рабочих дней после выхода на работу, оценка по методу ранжирования и/или 360 проводится без его участия в установленные пунктом 4 сроки.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служащих, уволенных из государственного органа до окончания оцениваемого периода, проводится без их участия в установленные пунктом 4 сроки.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- от 3 до 3,99 баллов, "Выполняет функциональные обязанности удовлетворительно" - от 2 до 2,99 баллов, "Выполняет функциональные обязанности не удовлетворительно" - от 0 до 1,99 баллов.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понижению в государственной должности либо увольнению.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службой управления персоналом либо в случае ее отсутствия либо лицом,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 посредством информационной системы и/или интранет - портала государственных органов либо системы электронного документооборота.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Законом Республики Казахстан "О доступе к информации".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 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 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Руководители службы управления персоналом обеспечивают: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bookmarkEnd w:id="61"/>
    <w:bookmarkStart w:name="z72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подразделения/государственного органа по достижению КЦИ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приложению 1 к типовой Методике.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пункте 4.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служба управления персоналом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пункту 4 настоящей Методики.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достижимыми (КЦИ определяются с учетом имеющихся ресурсов, полномочий и ограничений); 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приложению 2 к типовой Методике.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приложению 3 к типовой Методике.</w:t>
      </w:r>
    </w:p>
    <w:bookmarkEnd w:id="81"/>
    <w:bookmarkStart w:name="z92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приложению 4 к типовой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(от 1 до 5-ти) в соответствующей графе оценочного листа по форме согласно приложению 4 к типовой Методике.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трудовая дисциплина. </w:t>
      </w:r>
    </w:p>
    <w:bookmarkEnd w:id="93"/>
    <w:bookmarkStart w:name="z104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Руководители структурных подразделений (государственного органа) проходят оценку методом 360 по форме, согласно приложению 5 к типовой Методике, служащие корпуса "Б" по форме, согласно приложению 6 к типовой Методике.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ориентация на результат; 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лидерские качества; 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оценке служащего методом 360 также предусмотрена его самооценка. При этом в итоговых результатах самооценка служащего не учитывается. 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непосредственный руководитель; 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25"/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приложениям 7 и 8 типовой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126"/>
    <w:bookmarkStart w:name="z137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7"/>
    <w:bookmarkStart w:name="z13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13 настоящей Методики.</w:t>
      </w:r>
    </w:p>
    <w:bookmarkEnd w:id="128"/>
    <w:bookmarkStart w:name="z13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9"/>
    <w:bookmarkStart w:name="z14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Калибровочная сессия проводится в течение десяти рабочих дней со дня обращения служащего в порядке, предусмотренном в пункте 13 настоящей Методики.</w:t>
      </w:r>
    </w:p>
    <w:bookmarkEnd w:id="130"/>
    <w:bookmarkStart w:name="z14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организовывает деятельность калибровочной сессии.</w:t>
      </w:r>
    </w:p>
    <w:bookmarkEnd w:id="131"/>
    <w:bookmarkStart w:name="z14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132"/>
    <w:bookmarkStart w:name="z14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33"/>
    <w:bookmarkStart w:name="z14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34"/>
    <w:bookmarkStart w:name="z14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5"/>
    <w:bookmarkStart w:name="z14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6"/>
    <w:bookmarkStart w:name="z14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7"/>
    <w:bookmarkStart w:name="z14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8"/>
    <w:bookmarkStart w:name="z14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9"/>
    <w:bookmarkStart w:name="z15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40"/>
    <w:bookmarkStart w:name="z15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4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