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99bd2" w14:textId="6199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4 марта 2022 года № 12/5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25 июля 2023 года № 4/7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от 4 марта 2022 года № 12/5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области", утвержденную вышеуказанным решением,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3, абзац второй пункта 6 и глава 6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 действуют до 31 августа 2023 года.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2023 года № 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2022 года № 12/5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с приложением 2 приказа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(зарегистрировано в Реестре государственной регистрации нормативных правовых актов под № 16299) (далее – приложение 2 Приказа) и определяет порядок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(далее – аппарат маслихата).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Кызылжарским районным маслихатом на основе приложения 2 Приказа с учетом специфики деятельности аппарата маслихата.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 – председатель Кызылжарского районного маслихата;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 – руководитель аппарата маслихата;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маслихата – административный государственный служащий корпуса "Б" категории Е-2;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маслихата;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повышение эффективности деятельности государственного органа;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руководителем аппарата и утверждаемый председателем Кызылжарского районного маслихата.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маслихата, в функциональные обязанности которого входит ведение кадровых вопросов – главным специалистом по работе с депутатами и контролю аппарата маслихата (далее – главный специалист по кадрам), в том числе посредством информационной системы.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по кадрам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по кадрам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6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у главного специалиста по кадрам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по кадрам при содействии всех заинтересованных лиц и сторон.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/поставленных задач;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по кадрам обеспечивает: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отчҰтный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по кадрам и участникам калибровочных сессий.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 главным специалистом по кадрам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приложению 1 к приложению 2 Приказа.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кадрам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аппарата маслихата осуществляется оценивающим лицом в сроки, установленные в пункте 5.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главный специалист по кадрам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5 настоящей Методики.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еҰ отсутствия главный специалист по кадрам,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еҰ отсутствия главным специалистом по кадрам.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приложению 2 к приложению 2 Приказа.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приложению 3 к приложению 2 Приказа.</w:t>
      </w:r>
    </w:p>
    <w:bookmarkEnd w:id="82"/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аппарата маслихата по форме, согласно приложению 4 к приложению 2 Приказа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еҰ отсутствия главный специалист по кадрам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еҰ отсутствия главным специалистом по кадрам.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приложению 2 Приказа.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маслихата проходит оценку методом 360 по форме, согласно приложению 5 к приложению 2 Приказа, служащие корпуса "Б" по форме, согласно приложению 6 к приложению 2 Приказа.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маслихата: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3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3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3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еҰ отсутствия главным специалистом по кадрам, для каждого оцениваемого лица.</w:t>
      </w:r>
    </w:p>
    <w:bookmarkEnd w:id="120"/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итоговых результатах самооценка служащего не учитывается.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по кадрам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приложениям 7 и 8 приложения 2 Приказа. При формировании тематики семинаров повышения квалификации и дисциплин курсов переподготовки главным специалистом по кадрам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43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13 настоящей Методики.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Калибровочная сессия проводится в течение десяти рабочих дней со дня обращения служащего в порядке, предусмотренном в пункте 13 настоящей Методики.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кадрам организовывает деятельность калибровочной сессии.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кадрам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8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КЦИ определяются руководителем аппарата маслихата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приложения 2 Приказа.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председателем Кызылжарского районного маслихата.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8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руководитель аппарата маслихата служащего корпуса "Б" заполняет лист оценки по КЦИ по форме, согласно приложению 10 приложения 2 Приказа, и подписывает его.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руководителем аппарата маслихата, он вносится на рассмотрение председателю Кызылжарского районного маслихата.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итогам рассмотрения оценочного листа служащего корпуса "Б" председателем Кызылжарского районного маслихата принимается одно из следующих решений: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4"/>
    <w:bookmarkStart w:name="z1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5"/>
    <w:bookmarkStart w:name="z1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Повторное внесение оценочного листа на рассмотрение председателя Кызылжарского районного маслихата осуществляется не позднее 2 рабочих дней со дня направления на доработку.</w:t>
      </w:r>
    </w:p>
    <w:bookmarkEnd w:id="166"/>
    <w:bookmarkStart w:name="z1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После подписания председателем Кызылжарского районного маслихата оценочного листа главный специалист по кадрам не позднее 2 рабочих дней выносит его на рассмотрение Комиссии.</w:t>
      </w:r>
    </w:p>
    <w:bookmarkEnd w:id="167"/>
    <w:bookmarkStart w:name="z18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Главный специалист по кадрам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Заседание Комиссии считается правомочным, если на нем присутствовали не менее двух третей ее состава.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Замена отсутствующего члена или председателя Комиссии осуществляется по решению председателя Кызылжарского районного маслихата путем внесения изменения в распоряжение о создании Комиссии.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Решение Комиссии принимается открытым голосованием.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Секретарем Комиссии является главный специалист по кадрам. Секретарь Комиссии не принимает участие в голосовании.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Главный специалист по кадрам обеспечивает проведение заседания Комиссии в соответствии со сроками, согласованными с председателем Комиссии.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Главный специалист по кадрам предоставляет на заседание Комиссии следующие документы: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приложения 2 Приказа (далее – протокол).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Комиссия рассматривает результаты оценки и принимает одно из следующих решений: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Результаты оценки утверждаются председателем Кызылжарского районного маслихата и фиксируются в протоколе.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Главный специалист по кадрам ознакамливает служащего корпуса "Б" с результатами оценки в течение двух рабочих дней со дня ее завершения.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Служащим корпуса "Б" допускается обжалование результатов оценки в судебном порядке.</w:t>
      </w:r>
    </w:p>
    <w:bookmarkEnd w:id="1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