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e3cc" w14:textId="874e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Жамбылского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мая 2023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Жамбылского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№155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Жамбылского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Жамбылского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Жамбылского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Жамбылского района Северо-Казахстанской области", районных отделов акимата Жамбылского района и аппаратов акимов сельских округов Жамбылского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 Должность служащего: ___________________________________________ Наименование структурного подразделения служащего:________________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ка-кого пока-зателя согла-шения служа-щего кор-пуса "А" либо доку-мента сис-темы госуда-рствен-ного плани-рования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Коне-чный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Лист оценки по КЦИ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(Ф.И.О., должность оцениваемого лица) _________________________________________________ 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</w:tbl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4"/>
    <w:bookmarkStart w:name="z28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7"/>
    <w:bookmarkStart w:name="z28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