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19bb" w14:textId="4721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14 апреля 2023 года № 2/3. Отменено решением маслихата Жамбылского района Северо-Казахстанской области от 18 апреля 2025 года № 28/4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Жамбылского района Северо-Казахстанской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8 июня 2022 года № 16/18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2023 года № 2/3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Жамбылского района Северо-Казахстанской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 от 18.10.2024 </w:t>
      </w:r>
      <w:r>
        <w:rPr>
          <w:rFonts w:ascii="Times New Roman"/>
          <w:b w:val="false"/>
          <w:i w:val="false"/>
          <w:color w:val="ff0000"/>
          <w:sz w:val="28"/>
        </w:rPr>
        <w:t>№ 22/5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Жамбылского района Северо-Казахстанской области" (далее – служащие корпуса "Б").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маслихатом Жамбылского района на основе типовой Методики с учетом специфики деятельности аппарата маслихата.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маслихата Жамбылского района;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руководителем аппарата и председателем Жамбылского маслихата утверждаемый вышестоящим руководителем.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функционирующих в информационных системах.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при введенной системе автоматизированной оценки проводится с учетом особенностей, определенными внутренними документами государственного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методу ранжирования складывается из средней оценки служащего корпуса "Б" за отчетные кварталы.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течении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структурного подразделения (далее – руководитель СП), в том числе посредством информационной системы.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СП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руководителя СП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оценивающим лицом при содействии всех заинтересованных лиц и сторон.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целей, общих результатов работы аппарата маслихата за оцениваемый период;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и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 поставленных задач;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СП обеспечивает: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СП и участникам калибровочных сессий.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оценки руководителя аппарата маслихата по достижению КЦИ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руководителем СП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СП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СП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СП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руководителем СП.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форме, согласно приложению 2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оценки служащих корпуса "Б" методом ранжирования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СП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СП.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Порядок оценки по методу 360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СП, для каждого оцениваемого лица.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СП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13 настоящей Методики.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имеющий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СП организовывает деятельность калибровочной сессии.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СП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