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84ae7" w14:textId="9d84a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села, улицы для участия в сходе местного сообщества Корнеевского сельского округа Есильского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27 ноября 2023 года № 10/143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за № 32894),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Корнеевского сельского округа Есильского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села, улицы для участия в сходе местного сообщества Корнеевского сельского округа Есильского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Есильского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2023 года № 10/143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Корнеевского сельского округа Есильского района Северо-Казахстанской области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и определения количества представителей жителей села, улицы для участия в сходе местного сообщества Корнеевского сельского округа Есильского района Северо-Казахстанской области (далее - Правила) разработаны в соответствии с пунктом 6 статьи 39-3 Закона Республики Казахстан "О местном государственном управлении и самоуправлении в Республике Казахстан", приказом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за № 32894) и устанавливают порядок проведения раздельных сходов местного сообщества жителей села, улицы на территории Корнеевского сельского округа Есильского района Северо-Казахстанской области.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- непосредственное участие жителей (членов местного сообщества) села, улицы в избрании представителей для участия в сходе местного сообщества;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-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сельского округа созывается и организуется проведение раздельного схода местного сообщества в пределах села, улицы.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позднее, чем за десять календарных дней до дня его проведения через средства массовой информации, социальные сети и путем размещения печатных объявлений в местах скопления граждан.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Перед открытием раздельного схода местного сообщества проводится регистрация присутствующих жителей соответствующего села, улицы. 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сельского округа или уполномоченным им лицом.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Есильского района.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Корнеевского сельского округа для регистрации.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2023 года № 10/143</w:t>
            </w:r>
          </w:p>
        </w:tc>
      </w:tr>
    </w:tbl>
    <w:bookmarkStart w:name="z4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села, улицы для участия в сходе местного сообщества Корнеевского сельского округа Есильского района Северо-Казахстанской области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маслихата Есильского района Северо-Казахстанской области от 04.03.2025 </w:t>
      </w:r>
      <w:r>
        <w:rPr>
          <w:rFonts w:ascii="Times New Roman"/>
          <w:b w:val="false"/>
          <w:i w:val="false"/>
          <w:color w:val="ff0000"/>
          <w:sz w:val="28"/>
        </w:rPr>
        <w:t>№ 24/399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Корнеевка в разрезе улиц: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Партизанская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Молдағұлова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Cабита Муканова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Шоқан Уәлиханов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А.М. Ершова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Жәлел Қизатов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Бабкина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Советское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Леонидовка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