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6193" w14:textId="1206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улицы для участия в сходе местного сообщества Заградовского сельского округа Есильского района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27 ноября 2023 года № 10/140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Заградовского сельского округа Есильского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улицы для участия в сходе местного сообщества Заградовского сельского округа Есильского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10/140</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Заградовского сельского округа Есильского района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и определения количества представителей жителей села, улицы для участия в сходе местного сообщества Заградовского сельского округа Есильского района Северо-Казахстанской области (далее - Правила) разработаны в соответствии с пунктом 6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и устанавливают порядок проведения раздельных сходов местного сообщества жителей села, улицы на территории Заградовского сельского округа Есильского района Северо-Казахстанской области.</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8"/>
    <w:bookmarkStart w:name="z19"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20"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Акимом сельского округа созывается и организуется проведение раздельного схода местного сообщества в пределах села, улицы.</w:t>
      </w:r>
    </w:p>
    <w:bookmarkEnd w:id="13"/>
    <w:bookmarkStart w:name="z24"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5"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посредством телефонной связи, путем размещения печатных объявлений в местах скопления граждан и социальные сети.</w:t>
      </w:r>
    </w:p>
    <w:bookmarkEnd w:id="15"/>
    <w:bookmarkStart w:name="z26"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6"/>
    <w:bookmarkStart w:name="z27"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8"/>
    <w:bookmarkStart w:name="z29" w:id="19"/>
    <w:p>
      <w:pPr>
        <w:spacing w:after="0"/>
        <w:ind w:left="0"/>
        <w:jc w:val="both"/>
      </w:pPr>
      <w:r>
        <w:rPr>
          <w:rFonts w:ascii="Times New Roman"/>
          <w:b w:val="false"/>
          <w:i w:val="false"/>
          <w:color w:val="000000"/>
          <w:sz w:val="28"/>
        </w:rPr>
        <w:t>
      8. Раздельный сход местного сообщества открывается акимом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Есильского района.</w:t>
      </w:r>
    </w:p>
    <w:bookmarkEnd w:id="22"/>
    <w:bookmarkStart w:name="z33"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5"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Заградовского сельского округа для регистрации.</w:t>
      </w:r>
    </w:p>
    <w:bookmarkEnd w:id="25"/>
    <w:bookmarkStart w:name="z36"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7"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8"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9"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40"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41"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10/140</w:t>
            </w:r>
          </w:p>
        </w:tc>
      </w:tr>
    </w:tbl>
    <w:bookmarkStart w:name="z47" w:id="32"/>
    <w:p>
      <w:pPr>
        <w:spacing w:after="0"/>
        <w:ind w:left="0"/>
        <w:jc w:val="left"/>
      </w:pPr>
      <w:r>
        <w:rPr>
          <w:rFonts w:ascii="Times New Roman"/>
          <w:b/>
          <w:i w:val="false"/>
          <w:color w:val="000000"/>
        </w:rPr>
        <w:t xml:space="preserve"> Количественный состав представителей жителей села, улицы для участия в сходе местного сообщества Заградовского сельского округа Есильского района Северо-Казахстанской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Для жителей села Заградовка: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Береговая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 И.К. Шоль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Свердлова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НовосҰлов</w:t>
            </w:r>
          </w:p>
          <w:p>
            <w:pPr>
              <w:spacing w:after="20"/>
              <w:ind w:left="20"/>
              <w:jc w:val="both"/>
            </w:pPr>
            <w:r>
              <w:rPr>
                <w:rFonts w:ascii="Times New Roman"/>
                <w:b w:val="false"/>
                <w:i w:val="false"/>
                <w:color w:val="000000"/>
                <w:sz w:val="20"/>
              </w:rPr>
              <w:t>
улица Гвардейская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1</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Тонкошуровка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