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9b7e2" w14:textId="d39b7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Есильского района Северо-Казахстанской области от 26 декабря 2022 года № 25/285 "О предоставлении в 2023 году подъемного пособия и социальной поддержки для приобретения или строительства жилья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Есильского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24 августа 2023 года № 7/84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Есильского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Есильского района Северо-Казахстанской области "О предоставлении в 2023 году подъемного пособия и социальной поддержки для приобретения или строительства жилья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от 26 декабря 2022 года № 25/285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пункты, утвержденных приказом Министра национальной экономики Республики Казахстан от 6 ноября 2014 года </w:t>
      </w:r>
      <w:r>
        <w:rPr>
          <w:rFonts w:ascii="Times New Roman"/>
          <w:b w:val="false"/>
          <w:i w:val="false"/>
          <w:color w:val="000000"/>
          <w:sz w:val="28"/>
        </w:rPr>
        <w:t>№ 72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пункты", приказа Министра национальной экономики Республики Казахстан от 29 июня 2023 года </w:t>
      </w:r>
      <w:r>
        <w:rPr>
          <w:rFonts w:ascii="Times New Roman"/>
          <w:b w:val="false"/>
          <w:i w:val="false"/>
          <w:color w:val="000000"/>
          <w:sz w:val="28"/>
        </w:rPr>
        <w:t>№ 126</w:t>
      </w:r>
      <w:r>
        <w:rPr>
          <w:rFonts w:ascii="Times New Roman"/>
          <w:b w:val="false"/>
          <w:i w:val="false"/>
          <w:color w:val="000000"/>
          <w:sz w:val="28"/>
        </w:rPr>
        <w:t>, маслихат Есильского района Северо-Казахстанской области РЕШИЛ:".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Есильского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Туткушев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