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bc95" w14:textId="210b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внесения изменения в решение маслихата Есильского района Северо-Казахстанской области от 27 марта 2014 года № 29/186 "Об утверждении Правил проведения раздельных сходов местного сообщества и количественного состава представителей жителей улиц и многоквартирных жилых домов для участия в сходе местного сообщества села Явленка"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10 мая 2023 года № 4/58. Утратило силу решением маслихата Есильского района Северо-Казахстанской области от 19 сентября 2023 года № 8-94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8-94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улиц и многоквартирных жилых домов для участия в сходе местного сообщества села Явленка" от 27 марта 2014 года № 29/186 (зарегистрировано в Реестре государственной регистрации нормативных правовых актов № 2730)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 № 4/58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 № 29/186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для участия в сходе местного сообщества Явленского сельского округа Есильского района Северо-Казахстанской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села Явленка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Кизатова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Позолотина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Мусрепова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Джамбула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Малышева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лет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Токарева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