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bb592" w14:textId="c8bb5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Есильского района Северо-Казахстанской области от 30 декабря 2022 года № 26/297 "Об утверждении бюджета Бескудукского сельского округа Есильского района Северо-Казахстанской области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5 апреля 2023 года № 2/13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Есильского района Северо-Казахстанской области 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"Об утверждении бюджета Бескудукского сельского округа Есильского района Северо-Казахстанской области на 2023-2025 годы" от 30 декабря 2022 года № 26/297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Бескудукского сельского округа Есильского района Северо-Казахстанской области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- 31 818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- 3 201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- 4 743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- 23 874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- 32 107,9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- 289,9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- 289,9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- 289,9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"1-1. Предусмотреть в бюджете Бескудукского сельского округа за счет свободных остатков бюджетных средств, сложившихся на 1 января 2023 года, возврат целевых трансфертов, выделенных из областного бюджета в сумме 0,1 тысяч тенге, из районного бюджета в сумме 0,2 тысяч тенге, согласно приложению 4.";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"1-2. Предусмотреть в бюджете Бескудукского сельского округа расходы за счет свободных остатков, сложившихся на начало финансового года в сумме 289,6 тысяч тенге, согласно приложению 4.";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Предусмотреть в бюджете Бескудукского сельского округа Есильского района Северо-Казахстанской области на 2023 год объемы целевых текущих трансфертов выделенных из районного бюджета, в том числе: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работы по очистке территории от крупногабаритного мусора;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служебного автотранспорта.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Бескудукского сельского округа Есильского района Северо-Казахстанской области "О реализации решения маслихата Есильского района "Об утверждении бюджета Бескудукского сельского округа Есильского района Северо-Казахстанской области на 2023-2025 годы.";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2023 года № 2/13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 № 26/297</w:t>
            </w:r>
          </w:p>
        </w:tc>
      </w:tr>
    </w:tbl>
    <w:bookmarkStart w:name="z4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Бескудукского сельского округа Есильского района Северо-Казахстанской области на 2023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2023 года № 2/13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 № 26/297</w:t>
            </w:r>
          </w:p>
        </w:tc>
      </w:tr>
    </w:tbl>
    <w:bookmarkStart w:name="z5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начало финансового года, возврат целевых трансфертов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