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8f09" w14:textId="e308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2023 года № 12-2.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имени Габита Мусрепова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имени Габита Мусрепова Северо-Казахстанской области от 26.09.2024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района имени Габита Мусрепова: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