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0bd95" w14:textId="470bd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улиц и сел для участия в сходе местного сообщества Шукыркольского сельского округа района имени Габита Мусрепова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имени Габита Мусрепова Северо-Казахстанской области от 14 ноября 2023 года № 10-8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23 июня 2023 года № 122 "Об утверждении Типовых правил проведения раздельных сходов местного сообщества" (зарегистрирован в Реестре государственной регистрации нормативных правовых актов за № 32894) маслихат района имени Габита Мусрепова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проведения раздельных сходов местного сообщества Шукыркольского сельского округа района имени Габита Мусрепова Северо-Казахстанской области.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улиц и сел для участия в сходе местного сообщества Шукыркольского сельского округа района имени Габита Мусрепова Северо-Казахстанской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района имени Габита Мусрепова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С.Баумаганбетов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решением маслихата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имени Габита Мусрепова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ноября 2023 года № 10-8</w:t>
            </w:r>
          </w:p>
        </w:tc>
      </w:tr>
    </w:tbl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Шукыркольского сельского округа района имени Габита Мусрепова Северо-Казахстанской области</w:t>
      </w:r>
    </w:p>
    <w:bookmarkEnd w:id="4"/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проведения раздельных сходов местного сообщества Шукыркольского сельского округа района имени Габита Мусрепова Северо-Казахстанской области (далее - Правила) разработаны в соответствии с пунктом 6 статьи 39-3 Закона Республики Казахстан "О местном государственном управлении и самоуправлении в Республике Казахстан", приказом Министра национальной экономики Республики Казахстан от 23 июня 2023 года № 122 "Об утверждении Типовых правил проведения раздельных сходов местного сообщества" (зарегистрирован в Реестре государственной регистрации нормативных правовых актов за № 32894) и устанавливают порядок проведения раздельных сходов местного сообщества жителей Шукыркольского сельского округа.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раздельный сход местного сообщества – непосредственное участие жителей (членов местного сообщества) сельского округа в избрании представителей для участия в сходе местного сообщества;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местное сообщество – совокупность жителей (членов местного сообщества), проживающих на территории соответствующей административно – территориальной единицы, в границах которой осуществляется местное самоуправление, формируются и функционируют его органы.</w:t>
      </w:r>
    </w:p>
    <w:bookmarkEnd w:id="9"/>
    <w:bookmarkStart w:name="z2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 местного сообщества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сельского округа подразделяется на участки (села, улицы).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Акимом сельского округа созывается и организуется проведение раздельного схода местного сообщества в пределах сельского округа.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 пределах микрорайона или улицы многоквартирных домов раздельные сходы многоквартирного дома не проводятся.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сельского округа не позднее, чем за десять календарных дней до дня его проведения через средства массовой информации или иными способами.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Перед открытием раздельного схода местного сообщества проводится регистрация присутствующих жителей соответствующего села, улицы.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участие в раздельном сходе местного сообщества несовершеннолетних лиц, лиц, признанных судом недееспособными, а также лиц, содержащихся в местах лишения свободы по приговору суда.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селе, улице.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Раздельный сход местного сообщества открывается акимом сельского округа или уполномоченным им лицом.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сельского округа или уполномоченное им лицо.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раздельном сходе местного сообщества ведется протокол, для оформления протокола раздельного схода местного сообщества открытым голосованием избирается секретарь.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Кандидатуры представителей жителей улиц и сел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маслихатом района имени Габита Мусрепова.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раздельного схода пользуется правом решающего голоса в случае, если при голосовании на раздельном сходе местного сообщества голоса участников разделяются поровну.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Протокол раздельного схода местного сообщества подписывается председателем и секретарем и в течение двух рабочих дней со дня проведения раздельного схода передается секретарем схода в аппарат акима сельского округа для регистрации.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сходе местного сообщества или собрании местного сообщества ведется протокол, в котором указываются: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схода местного сообщества или собрания местного сообщества;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общее число членов местного сообщества, проживающих на соответствующей территории и имеющих право участвовать в сходе местного сообщества или на собрании местного сообщества;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присутствующих с указанием фамилии, имени, отчества (при его наличии);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схода местного сообщества или собрания местного сообщества;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содержание выступлений и принятые решения.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имени Габита Мусрепова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ноября 2023 года № 10-8</w:t>
            </w:r>
          </w:p>
        </w:tc>
      </w:tr>
    </w:tbl>
    <w:bookmarkStart w:name="z47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улиц и сел для участия в сходе местного сообщества Шукыркольского сельского округа района имени Габита Мусрепова Северо-Казахстанской области 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улиц и сел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улиц и сел Шукыркольского сельского округа района имени Габита Мусрепова (человек) для участия в сходе местного сообщества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жителей улицы Айкына Нуркатова села Шукырколь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жителей улицы Рамазанова села Шукырколь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жителей улицы Интернациональная села Шукырколь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Еркін Әуелбеков села Шукырколь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жителей улицы Мухтара Ауэзова села Шукырколь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жителей улицы Абая села Шукырколь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Школьная села Шукырколь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жителей улицы Байтасова села Шукырколь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жителей села 15 лет Казахстана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Карагаш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