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c8a0" w14:textId="100c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Кокалажарского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октября 2023 года № 10-6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Кокалажарского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Кокалажарского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10-6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Кокалажарского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Кокалажарского сельского округа района имени Габита Мусрепова Северо-Казахстанской области (далее –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Кокалажарского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10-6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Кокалажарского сельского округа района имени Габита Мусрепова Северо-Казахстанской области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Кокалажарского сельского округа района имени Габита Мусрепова (человек) для участия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Ж.Жабаева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Чеботарева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Қабдолла Нұғыманова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Мұхтара Әуезова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Құнанбаева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Валиханова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