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aedc" w14:textId="842a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Андреевского сельского округа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31 октября 2023 года № 10-4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Андреевского сельского округа района имени Габита Мусрепова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улиц и сел для участия в сходе местного сообщества Андреевского сельского округа района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решением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2023 года № 10-4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Андреевского сельского округа района имени Габита Мусрепова Северо-Казахстанской области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Андреевского сельского округа района имени Габита Мусрепова Северо-Казахстанской области (далее - Правила)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 и устанавливают порядок проведения раздельных сходов местного сообщества жителей Андреевского сельского округа.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сельского округа.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улиц и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имени Габита Мусрепова.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 для регистрации.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2023 года № 10-4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и сел для участия в сходе местного сообщества Андреевского сельского округа района имени Габита Мусрепова Северо-Казахстанской области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и сел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и сел Андреевского сельского округа района имени Габита Мусрепова (человек) для участия в сходе местного сообщества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Карпухно села Андреевка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Советская села Андреевка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Шарыкская села Андреевка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Гагарина села Андреевка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Урицкого села Андреевка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Юбилейная села Андреевка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Габдуллина села Раисовка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Конституции села Раисовка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Кунаева села Раисовка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Голопятова села Раисовка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Трубицина села Раисовка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Жанасу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