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3f7c" w14:textId="5a33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Червонного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октября 2023 года № 10-2.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Червонного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Червонного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10-2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Червонного сельского округа района имени Габита Мусрепова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Червонного сельского округа района имени Габита Мусрепова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Червонного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и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10-2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Червонного сельского округа района имени Габита Мусрепова Северо-Казахстанской области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маслихата района имени Габита Мусрепова Северо-Казахстанской области от 05.05.2025 </w:t>
      </w:r>
      <w:r>
        <w:rPr>
          <w:rFonts w:ascii="Times New Roman"/>
          <w:b w:val="false"/>
          <w:i w:val="false"/>
          <w:color w:val="ff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Червонного сельского округа района имени Габита Мусрепова Северо-Казахстанской области (человек) для участия в сход местного сообщества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Набережная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Центральная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Червонное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Молодежная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30 лет Целины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Дружбы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Новоселов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Степная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Зеленая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Набережная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Калинина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Юбилейная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22 партсъезд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маслихата района имени Габита Мусрепова Северо-Казахстанской области от 05.05.2025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28-5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