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06be" w14:textId="9e00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13 октября 2023 года № 9-4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маслихат района имени Габита Мусрепова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улиц и сел для участия в сходе местного сообщества Шоптыкольского сельского округа района имени Габита Мусрепова Северо-Казахстанской области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Шоптыкольского сельского округа района имени Габита Мусрепова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 правовых актов за № 32894) и устанавливают порядок проведения раздельных сходов местного сообщества жителей Шоптыкольского сельского округа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лиц и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района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 № 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 в сходе местного сообщества Шоптыкольского сельского округа района имени Габита Мусрепова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 и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 и сел Шоптыкольского сельского округа района имени Габита Мусрепова Северо-Казахстанской области (человек) для участия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Рақымжана Қошқарбаева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Молодежная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Садовая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Целинная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Ақанұлы Жанатай батыра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Куйбышева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Космонавтов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Зерновая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Речная села Шоптыколь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50 лет ВЛКСМ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Разгульное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Жарколь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Большой Талсай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Конырсу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