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3ac26" w14:textId="373ac2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имени Габита Мусрепова Северо-Казахстанской области от 3 мая 2023 года № 93.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акимат района имени Габита Мусрепова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о коммунальном государственном учреждении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коммунального государственного учреждения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государственную регистрацию вышеуказанного Положения в органах юстиции в установленном законодательством порядке.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района имени Габита Мусрепова Северо-Казахстанской области, курирующего данную сферу.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имени Габита Мусрепова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Мухамедиев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имени Габита Мусрепова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мая 2023 года № 93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 (далее - Отдел) является местным исполнительным органом, осуществляющим в пределах своей компетенции государственное управление по вопросам организации, мониторинга и координации деятельности в сфере жилищно-коммунального хозяйства, пассажирского транспорта, автомобильных дорог, архитектурно-градостроительной и строительной деятельности на территории района имени Габита Мусрепова.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 Отдел имеет подведомственную организацию - государственное коммунальное предприятие на праве хозяйственного ведения "Алпаш" коммунального государственного учреждения "Отдел архитектуры,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постановления акимата района имени Габита Мусрепова Северо-Казахстанской области от 18.11.2024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осуществляет свою деятельность в соответствии с Конституцией Республики Казахстан, Гражданским кодексом Республики Казахстан, Трудовым кодексом Республики Казахстан, Бюджетным кодексом Республики Казахстан, Административным процедурно-процессуальным кодексом Республики Казахстан, Законом Республики Казахстан "О государственных услугах", Законом Республики Казахстан "О государственной службе Республики Казахстан", Законом Республики Казахстан "О местном государственном управлении и самоуправлении в Республике Казахстан", нормативными правовыми актами в сфере архитектуры, строительства, жилищно-коммунального хозяйства, пассажирского транспорта и автомобильных дорог, а также настоящим Положением.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и русском языках, бланки установленного образца, счета в органах казначейства в соответствии законодательством Республики Казахстан.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постановления акимата района имени Габита Мусрепова Северо-Казахстанской области от 11.06.2026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имеет право выступать стороной гражданско-правовых отношений от имени государства, если оно уполномочено на это в соответствии Законом Республики Казахстан "О местном государственном управлении и самоуправлении в Республике Казахстан", бюджетным и финансовым законодательством.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Отдел по вопросам своей компетенции в установленном законодательством порядке принимает решения, оформляемые приказами руководителя Отдела и другими актами, предусмотренными законодательством Республики Казахстан в сфере архитектуры, строительства, жилищно-коммунального хозяйства, пассажирского транспорта и автомобильных дорог.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Отдела утверждаются в соответствии с Бюджетным кодексом Республики Казахстан, Трудовым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государственной службе Республики Казахстан", а также настоящим Положением.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150400, Республика Казахстан, Северо-Казахстанская область, район имени Габита Мусрепова, село Новоишимское, улица Ленина, 2.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местных бюджетов, бюджета (сметы расходов) Национального Банка Республики Казахстан в соответствии с Бюджетным кодексом.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запрещается вступать в договорные отношения с субъектами предпринимательства на предмет выполнения обязанностей, являющихся функциями Отдела.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законами Республики Казахстан в сфере государственного управления предоставлено право осуществлять приносящую доходы деятельность, то полученные доходы направляются в государственный бюджет.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в редакции постановления акимата района имени Габита Мусрепова Северо-Казахстанской области от 11.06.2026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государственной политики в сфере архитектуры, строительства, жилищно-коммунального хозяйства, пассажирского транспорта и автомобильных дорог на территории района имени Габита Мусрепова Северо-Казахстанской области;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полномочий, направленных на решение задач комплексного формирования застройки, транспортной и социальной инфраструктуры и благоустройства населенных пунктов в соответствии с требованиями экологии и охраны окружающей среды;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государственных услуг физическим и юридическим лицам в сфере архитектуры, строительства, жилищно-коммунального хозяйства, пассажирского транспорта и автомобильных дорог;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государственный контроль в сфере управления жилищным фондом;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государственный надзор в области промышленной безопасности за соблюдением требований эксплуатации опасных технических устройств в пределах границ населенных пунктов.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запрашивать и получать по согласованию с государственными органами, должностными лицами, организациями, гражданами информацию по вопросам, связанным с исполнением задач, поставленным перед Отделом;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привлекать к работе специалистов других исполнительных органов, финансируемых из местных бюджетов, по согласованию с их руководителями;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1-3) самостоятельно или совместно с другими исполнительными органами разрабатывать отраслевые программы развития района в вопросах, входящих в компетенцию отдела;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1-4) осуществлять координацию деятельности государственных органов и учреждений, финансируемых из районного бюджета, по вопросам входящим в компетенцию отдела;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1-5) вносить в акимат района на рассмотрение предложения по целям, приоритетам стратегии в сфере архитектуры, строительства, жилищно-коммунального хозяйства, пассажирского транспорта и автомобильных дорог;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1-6) посещать в установленном порядке объекты строительства и реконструкции на территории района имени Габита Мусрепова;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1-7) участвовать в заседаниях акимата района, районного маслихата, районных консультативно-совещательных органов по вопросам, входящим в компетенцию;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1-8) заключать договора, соглашения в пределах своей компетенции;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исполнять задачи и функции, возложенные на Отдел;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2-3) соблюдать нормы действующего законодательства Республики Казахстан.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сфере архитектуры и градостроительства: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координация деятельности по реализации утвержденной в установленном законодательством порядке комплексной схемы градостроительного планирования территории района (проекта районной планировки), генеральных планов сельских населенных пунктов;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осуществление полномочий, направленных на решение задач комплексного формирования застройки, транспортной и социальной инфраструктуры и благоустройства населенных пунктов в соответствии с требованиями экологии и охраны окружающей среды;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1-3) 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1-4) информирование населения района имени Габита Мусрепова о планируемой застройке либо иных градостроительных изменениях;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1-5) принятие решений о строительстве, инженерной подготовке территории, благоустройстве и озеленении, консервации строительства незавершенных объектов, проведении комплекса работ по постутилизации объектов районного значения;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1-6) ведение учета и регистрация актов о сносе зданий и сооружений районного значения;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1-7) ведение учета актов приемки объектов в эксплуатацию, а также объектов (комплексов), вводимых в эксплуатацию;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1-8) организация сохранения жилищного фонда, коммуникаций, памятников истории и культуры районного значения, контроля за их содержанием (использованием, эксплуатацией);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1-9) организация разработки и представление на утверждение районному маслихату схем градостроительного развития территории района имени Габита Мусрепова, а также генеральных планов сельских населенных пунктов, прошедших комплексную градостроительную экспертизу;</w:t>
      </w:r>
    </w:p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1-10) реализация градостроительных проектов, разрабатываемых для развития утвержденных генеральных планов (схем территориального развития) населенных пунктов;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1-11) рассмотрение и утверждение предпроектной и проектной (проектно-сметной) документации на строительство объектов и комплексов, финансируемых за счет местного бюджета, а также республиканского бюджета, выделенного на финансирование местного бюджетного инвестиционного проекта;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1-12)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1-13) исключен постановлением акимата района имени Габита Мусрепова Северо-Казахстанской области от 11.06.2026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1-14) принятие решения о реконструкции посредством перепланировки помещений существующих зданий;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1-15) оказание государственных услуг в сфере архитектуры и строительства в пределах компетенции и в порядке, установленном Законом Республики Казахстан "О государственных и социально ответственных услугах;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1-16) готовить проекты решений акима района о создании государственной приемочной и приемочной комиссий по приемке объектов в эксплуатацию;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1-17) осуществление в интересах местного государственного управления иных полномочий в сфере архитектуры и строительства, возлагаемые на местные исполнительные органы законодательством Республики Казахстан;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сфере жилищно-коммунального хозяйства, пассажирского транспорта и автомобильных дорог: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реализация основных направлений государственной политики в сфере жилищных отношений и жилищно-коммунального хозяйства;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обеспечение организации мероприятий по сохранению и надлежащей эксплуатации жилищного фонда;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2-3) организация работы жилищной инспекции по осуществлению государственного контроля в отношении субъектов контроля в пределах границ населенных пунктов на объектах социальной инфраструктуры в сферах управления жилищным фондом, газа и газоснабжения;</w:t>
      </w:r>
    </w:p>
    <w:bookmarkEnd w:id="62"/>
    <w:bookmarkStart w:name="z7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2-4) организация работы жилищной инспекции по осуществлению государственного надзора в отношении субъектов надзора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устройств;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2-5) принятие мер по содержанию земель общего пользования, не включенных в состав общего имущества объектов кондоминиумов, за счет средств местного бюджета;</w:t>
      </w:r>
    </w:p>
    <w:bookmarkEnd w:id="64"/>
    <w:bookmarkStart w:name="z7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2-6) обеспечение проведения за счет средств местного бюджета государственного технического обследования функционирующих многоквартирных жилых домов с составлением инвентарного перечня общего имущества объекта кондоминиума, а также изготовление (восстановление) кадастрового паспорта объекта недвижимости на многоквартирный жилой дом и придомовой земельный участок, в том числе на основании поступления соответствующего обращения от: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собственников квартир, нежилых помещений по решению собрания;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председателя объединения собственников имущества;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субъекта управления объектом кондоминиума;</w:t>
      </w:r>
    </w:p>
    <w:bookmarkStart w:name="z8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2-7) представление документов для государственной регистрации объекта кондоминиума в соответствии с Законом Республики Казахстан "О государственной регистрации прав на недвижимое имущество";</w:t>
      </w:r>
    </w:p>
    <w:bookmarkEnd w:id="66"/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2-8) вправе при наличии средств местного бюджета осуществлять: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и финансирование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населенному пункту;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и финансирование ремонта и замены лифтов, многоквартирных жилых домах с условием обеспечения возвратности средств собственниками квартир, нежилых помещений;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и финансирование капитального ремонта многоквартирных жилых домов с условием обеспечения возвратности средств собственниками квартир, нежилых помещений;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2-9) разработка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населенному пункту, а также правила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дома;</w:t>
      </w:r>
    </w:p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2-10) оказание жилищной помощи за счет средств местного бюджета;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2-11) осуществление предоставления гражданам Республики Казахстан жилища из коммунального жилищного фонда или жилища, арендованного местным исполнительным органом в частном жилищном фонде, в соответствии с Законом Республики Казахстан "О жилищных отношениях";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2-12) осуществление приватизации жилищ из государственного жилищного фонда на условиях и в порядке, определенным Законом Республики Казахстан "О жилищных отношениях";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2-13) разработка правил предоставления коммунальных услуг в соответствии с перечнем коммунальных услуг и типовыми правилами предоставления коммунальных услуг;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2-14) организация работ по строительству, реконструкции, ремонту и содержанию автомобильных дорог общего пользования районного значения, улиц населенных пунктов в соответствии с законодательством Республики Казахстан о государственных закупках, в области государственно-частного партнерства;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2-15) разработка предложений по передаче участков автомобильных дорог (мостовых переходов) для реализации проекта государственно-частного партнерства, порядка и условий их эксплуатации, размера ставок за проезд по ним;</w:t>
      </w:r>
    </w:p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2-16) строительство, реконструкция, ремонт и содержание подъездных автомобильных дорог районного значения до объектов туристской деятельности, находящихся вне населенных пунктов;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2-17) управление сетью автомобильных дорог районного значения общего пользования, улиц населенных пунктов;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2-18) управление дорогами и дорожными предприятиями, находящимися в коммунальной собственности;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2-19) осуществление государственного контроля при производстве работ по строительству, реконструкции, ремонту и содержанию автомобильных дорог районного значения общего пользования, улиц населенных пунктов в пределах района имени Габита Мусрепова;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2-20) принятие решения о предоставлении автомобильных дорог районного значения или их участков в безвозмездное временное пользование;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2-21) организация регулярных сельских и внутрирайонных перевозок пассажиров и багажа, утверждают их маршруты, организуют и проводят конкурсы на право их обслуживания и утверждают расписания движения по маршрутам;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2-22) ведение реестра маршрутов регулярных сельских и внутрирайонных автомобильных перевозок пассажиров и багажа;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2-23) организация перевозок пассажиров и багажа на такси;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2-24) осуществление субсидирования убытков перевозчиков при осуществлении социально значимых перевозок пассажиров на сельских и внутрирайонных сообщениях;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2-25) ведение реестра физических лиц, осуществляющих деятельность по оказанию услуг или выполнению работ с использованием интернет-платформ и (или) мобильных приложений платформенной занятости, индивидуальных предпринимателей и юридических лиц, подавших уведомление о начале осуществления деятельности в качестве перевозчика такси;</w:t>
      </w:r>
    </w:p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2-26) оказание государственных услуг в сфере жилищно-коммунального хозяйства, пассажирского транспорта и автомобильных дорог, в пределах компетенции и в порядке, установленном Законом Республики Казахстан "О государственных и социально ответственных услугах;</w:t>
      </w:r>
    </w:p>
    <w:bookmarkEnd w:id="82"/>
    <w:bookmarkStart w:name="z10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2-27) осуществление в интересах местного государственного управления иных полномочий в сфере жилищно-коммунального хозяйства, пассажирского транспорта и автомобильных дорог, возлагаемые на местные исполнительные органы законодательством Республики Казахстан.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постановлением акимата района имени Габита Мусрепова Северо-Казахстанской области от 11.06.2026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84"/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осуществляется руководителем, который несет персональную ответственность за выполнение возложенных на Отдел задач и осуществление им своих полномочий и функций.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в редакции постановления акимата района имени Габита Мусрепова Северо-Казахстанской области от 11.06.2026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неисполнение либо ненадлежащее исполнение руководителем Отдела должностных обязанностей и превышение им своих должностных полномочий руководитель Отдела несет дисциплинарную ответственность.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Отдела назначается на должность и освобождается от должности акимом района имени Габита Мусрепова Северо-Казахстанской области в соответствии с Законом Республики Казахстан "О государственной службе Республики Казахстан", Законом Республики Казахстан "О местном государственном управлении и самоуправлении в Республике Казахстан".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Отдела имеет заместителя, который назначается на должность и освобождается от должности в соответствии с Трудовым кодексом Республики Казахстан, Законом Республики Казахстан "О государственной службе Республики Казахстан".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в редакции постановления акимата района имени Габита Мусрепова Северо-Казахстанской области от 11.06.2026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Отдела:</w:t>
      </w:r>
    </w:p>
    <w:bookmarkEnd w:id="89"/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 доверенности представляет интересы Отдела в государственных органах и иных организациях;</w:t>
      </w:r>
    </w:p>
    <w:bookmarkEnd w:id="90"/>
    <w:bookmarkStart w:name="z10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обладает правом первой подписи финансовых документов, заключает договоры, выдает доверенности;</w:t>
      </w:r>
    </w:p>
    <w:bookmarkEnd w:id="91"/>
    <w:bookmarkStart w:name="z10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контролирует исполнение законодательства о государственной службе в Отделе;</w:t>
      </w:r>
    </w:p>
    <w:bookmarkEnd w:id="92"/>
    <w:bookmarkStart w:name="z11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несет персональную ответственность за соблюдение антикоррупционного законодательства сотрудниками Отдела;</w:t>
      </w:r>
    </w:p>
    <w:bookmarkEnd w:id="93"/>
    <w:bookmarkStart w:name="z11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соблюдение законодательства о государственных закупках в Отделе;</w:t>
      </w:r>
    </w:p>
    <w:bookmarkEnd w:id="94"/>
    <w:bookmarkStart w:name="z11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на утверждение акиму района штатное расписание Отдела;</w:t>
      </w:r>
    </w:p>
    <w:bookmarkEnd w:id="95"/>
    <w:bookmarkStart w:name="z11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на рассмотрение акимату и акиму района проекты нормативных правовых и правовых актов и другие документы в пределах компетенции;</w:t>
      </w:r>
    </w:p>
    <w:bookmarkEnd w:id="96"/>
    <w:bookmarkStart w:name="z11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определяет обязанности и утверждает должностные инструкции работников Отдела;</w:t>
      </w:r>
    </w:p>
    <w:bookmarkEnd w:id="97"/>
    <w:bookmarkStart w:name="z11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назначает, освобождает, налагает дисциплинарные взыскания и применяет меры поощрения на работников Отдела;</w:t>
      </w:r>
    </w:p>
    <w:bookmarkEnd w:id="98"/>
    <w:bookmarkStart w:name="z11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пределах своей компетенции издает приказы, дает указания обязательные для выполнения всеми работниками Отдела;</w:t>
      </w:r>
    </w:p>
    <w:bookmarkEnd w:id="99"/>
    <w:bookmarkStart w:name="z11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личный прием физических лиц и представителей юридических лиц;</w:t>
      </w:r>
    </w:p>
    <w:bookmarkEnd w:id="100"/>
    <w:bookmarkStart w:name="z11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утверждает план работы Отдела.</w:t>
      </w:r>
    </w:p>
    <w:bookmarkEnd w:id="101"/>
    <w:bookmarkStart w:name="z11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Отдела в период его отсутствия осуществляется лицом, его замещающим в соответствии с Трудовым кодексом Республики Казахстан, Законом Республики Казахстан "О государственной службе Республики Казахстан", Законом Республики Казахстан "О местном государственном управлении и самоуправлении в Республике Казахстан", а также настоящим Положением.</w:t>
      </w:r>
    </w:p>
    <w:bookmarkEnd w:id="102"/>
    <w:bookmarkStart w:name="z120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103"/>
    <w:bookmarkStart w:name="z12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Отдел может иметь на праве оперативного управления обособленное имущество в случаях, предусмотренных Гражданским кодексом Республики Казахстан, Законом Республики Казахстан "О государственном имуществе".</w:t>
      </w:r>
    </w:p>
    <w:bookmarkEnd w:id="104"/>
    <w:bookmarkStart w:name="z12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 Отдела формируется за счет имущества, переданного ему собственником, а также имущества, приобретенного в результате собственной деятельности, и иных источников, не запрещенных законодательством Республики Казахстан "О государственном имуществе".</w:t>
      </w:r>
    </w:p>
    <w:bookmarkEnd w:id="105"/>
    <w:bookmarkStart w:name="z12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 относится к коммунальной собственности.</w:t>
      </w:r>
    </w:p>
    <w:bookmarkEnd w:id="106"/>
    <w:bookmarkStart w:name="z12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Гражданским кодексом Республики Казахстан, Законами Республики Казахстан "О местном государственном управлении и самоуправлении в Республике Казахстан", "О государственном имуществе".</w:t>
      </w:r>
    </w:p>
    <w:bookmarkEnd w:id="107"/>
    <w:bookmarkStart w:name="z125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108"/>
    <w:bookmarkStart w:name="z12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осуществляется в соответствии с Гражданским кодексом Республики Казахстан, Трудовым кодексом Республики Казахстан, Законами Республики Казахстан "О местном государственном управлении и самоуправлении в Республике Казахстан", "О государственной регистрации юридических лиц и учетной регистрации филиалов и представительств", "О государственной службе Республики Казахстан", "О государственном имуществе", а также настоящим Положением.</w:t>
      </w:r>
    </w:p>
    <w:bookmarkEnd w:id="10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